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67CC" w:rsidRDefault="008A67CC" w:rsidP="00C23222">
      <w:pPr>
        <w:pStyle w:val="a4"/>
        <w:rPr>
          <w:b/>
        </w:rPr>
      </w:pPr>
    </w:p>
    <w:p w:rsidR="00A919A1" w:rsidRDefault="00AC3B88" w:rsidP="00A919A1">
      <w:pPr>
        <w:pStyle w:val="a4"/>
        <w:jc w:val="center"/>
        <w:rPr>
          <w:b/>
        </w:rPr>
      </w:pPr>
      <w:r w:rsidRPr="00AC3B88">
        <w:rPr>
          <w:b/>
          <w:noProof/>
          <w:lang w:eastAsia="ru-RU"/>
        </w:rPr>
        <w:drawing>
          <wp:inline distT="0" distB="0" distL="0" distR="0">
            <wp:extent cx="6210300" cy="8580120"/>
            <wp:effectExtent l="0" t="0" r="0" b="0"/>
            <wp:docPr id="1" name="Рисунок 1" descr="C:\Users\Лилия\Desktop\Титулки соц.гум 2023-2024г\Скан_20231011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илия\Desktop\Титулки соц.гум 2023-2024г\Скан_20231011 (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0" cy="8580120"/>
                    </a:xfrm>
                    <a:prstGeom prst="rect">
                      <a:avLst/>
                    </a:prstGeom>
                    <a:noFill/>
                    <a:ln>
                      <a:noFill/>
                    </a:ln>
                  </pic:spPr>
                </pic:pic>
              </a:graphicData>
            </a:graphic>
          </wp:inline>
        </w:drawing>
      </w:r>
    </w:p>
    <w:p w:rsidR="00AC3B88" w:rsidRDefault="00AC3B88" w:rsidP="00A919A1">
      <w:pPr>
        <w:pStyle w:val="a4"/>
        <w:jc w:val="center"/>
        <w:rPr>
          <w:b/>
        </w:rPr>
      </w:pPr>
    </w:p>
    <w:p w:rsidR="00742678" w:rsidRPr="001E1E05" w:rsidRDefault="00742678" w:rsidP="00742678">
      <w:pPr>
        <w:pStyle w:val="a4"/>
        <w:jc w:val="center"/>
        <w:rPr>
          <w:b/>
          <w:sz w:val="24"/>
          <w:szCs w:val="24"/>
        </w:rPr>
      </w:pPr>
      <w:r w:rsidRPr="001E1E05">
        <w:rPr>
          <w:b/>
          <w:sz w:val="24"/>
          <w:szCs w:val="24"/>
        </w:rPr>
        <w:lastRenderedPageBreak/>
        <w:t>Информационная карта образовательной программы</w:t>
      </w:r>
    </w:p>
    <w:p w:rsidR="00742678" w:rsidRPr="001E1E05" w:rsidRDefault="00742678" w:rsidP="00742678">
      <w:pPr>
        <w:pStyle w:val="a4"/>
        <w:jc w:val="center"/>
        <w:rPr>
          <w:b/>
          <w:sz w:val="24"/>
          <w:szCs w:val="24"/>
        </w:rPr>
      </w:pPr>
    </w:p>
    <w:tbl>
      <w:tblPr>
        <w:tblStyle w:val="a6"/>
        <w:tblW w:w="0" w:type="auto"/>
        <w:tblInd w:w="0" w:type="dxa"/>
        <w:tblLook w:val="04A0" w:firstRow="1" w:lastRow="0" w:firstColumn="1" w:lastColumn="0" w:noHBand="0" w:noVBand="1"/>
      </w:tblPr>
      <w:tblGrid>
        <w:gridCol w:w="669"/>
        <w:gridCol w:w="4521"/>
        <w:gridCol w:w="4580"/>
      </w:tblGrid>
      <w:tr w:rsidR="00FF7729" w:rsidRPr="001E1E05" w:rsidTr="00DD7747">
        <w:tc>
          <w:tcPr>
            <w:tcW w:w="675" w:type="dxa"/>
          </w:tcPr>
          <w:p w:rsidR="00742678" w:rsidRPr="001E1E05" w:rsidRDefault="00742678" w:rsidP="00DD7747">
            <w:pPr>
              <w:pStyle w:val="a4"/>
              <w:jc w:val="center"/>
              <w:rPr>
                <w:b/>
                <w:sz w:val="24"/>
                <w:szCs w:val="24"/>
              </w:rPr>
            </w:pPr>
            <w:r w:rsidRPr="001E1E05">
              <w:rPr>
                <w:b/>
                <w:sz w:val="24"/>
                <w:szCs w:val="24"/>
              </w:rPr>
              <w:t>1.</w:t>
            </w:r>
          </w:p>
        </w:tc>
        <w:tc>
          <w:tcPr>
            <w:tcW w:w="4678" w:type="dxa"/>
          </w:tcPr>
          <w:p w:rsidR="00742678" w:rsidRPr="001E1E05" w:rsidRDefault="00742678" w:rsidP="00DD7747">
            <w:pPr>
              <w:pStyle w:val="a4"/>
              <w:rPr>
                <w:b/>
                <w:sz w:val="24"/>
                <w:szCs w:val="24"/>
              </w:rPr>
            </w:pPr>
            <w:proofErr w:type="spellStart"/>
            <w:r w:rsidRPr="001E1E05">
              <w:rPr>
                <w:b/>
                <w:sz w:val="24"/>
                <w:szCs w:val="24"/>
              </w:rPr>
              <w:t>Учреждение</w:t>
            </w:r>
            <w:proofErr w:type="spellEnd"/>
            <w:r w:rsidRPr="001E1E05">
              <w:rPr>
                <w:b/>
                <w:sz w:val="24"/>
                <w:szCs w:val="24"/>
              </w:rPr>
              <w:t xml:space="preserve"> </w:t>
            </w:r>
          </w:p>
        </w:tc>
        <w:tc>
          <w:tcPr>
            <w:tcW w:w="4723" w:type="dxa"/>
          </w:tcPr>
          <w:p w:rsidR="00742678" w:rsidRPr="001E1E05" w:rsidRDefault="00742678" w:rsidP="00DD7747">
            <w:pPr>
              <w:pStyle w:val="a4"/>
              <w:jc w:val="center"/>
              <w:rPr>
                <w:sz w:val="24"/>
                <w:szCs w:val="24"/>
                <w:lang w:val="ru-RU"/>
              </w:rPr>
            </w:pPr>
            <w:r w:rsidRPr="001E1E05">
              <w:rPr>
                <w:sz w:val="24"/>
                <w:szCs w:val="24"/>
                <w:lang w:val="ru-RU"/>
              </w:rPr>
              <w:t>МБУ ДО ДДТ «Радуга талантов»</w:t>
            </w:r>
            <w:r w:rsidR="00CD33D7" w:rsidRPr="001E1E05">
              <w:rPr>
                <w:sz w:val="24"/>
                <w:szCs w:val="24"/>
                <w:lang w:val="ru-RU"/>
              </w:rPr>
              <w:t xml:space="preserve"> </w:t>
            </w:r>
            <w:proofErr w:type="spellStart"/>
            <w:r w:rsidR="00CD33D7" w:rsidRPr="001E1E05">
              <w:rPr>
                <w:sz w:val="24"/>
                <w:szCs w:val="24"/>
                <w:lang w:val="ru-RU"/>
              </w:rPr>
              <w:t>Агрызского</w:t>
            </w:r>
            <w:proofErr w:type="spellEnd"/>
            <w:r w:rsidR="00CD33D7" w:rsidRPr="001E1E05">
              <w:rPr>
                <w:sz w:val="24"/>
                <w:szCs w:val="24"/>
                <w:lang w:val="ru-RU"/>
              </w:rPr>
              <w:t xml:space="preserve"> муниципального района Республики Татарстан.</w:t>
            </w:r>
          </w:p>
        </w:tc>
      </w:tr>
      <w:tr w:rsidR="00FF7729" w:rsidRPr="001E1E05" w:rsidTr="00DD7747">
        <w:tc>
          <w:tcPr>
            <w:tcW w:w="675" w:type="dxa"/>
          </w:tcPr>
          <w:p w:rsidR="00742678" w:rsidRPr="001E1E05" w:rsidRDefault="00742678" w:rsidP="00DD7747">
            <w:pPr>
              <w:pStyle w:val="a4"/>
              <w:jc w:val="center"/>
              <w:rPr>
                <w:b/>
                <w:sz w:val="24"/>
                <w:szCs w:val="24"/>
              </w:rPr>
            </w:pPr>
            <w:r w:rsidRPr="001E1E05">
              <w:rPr>
                <w:b/>
                <w:sz w:val="24"/>
                <w:szCs w:val="24"/>
              </w:rPr>
              <w:t>2.</w:t>
            </w:r>
          </w:p>
        </w:tc>
        <w:tc>
          <w:tcPr>
            <w:tcW w:w="4678" w:type="dxa"/>
          </w:tcPr>
          <w:p w:rsidR="00742678" w:rsidRPr="001E1E05" w:rsidRDefault="00742678" w:rsidP="00DD7747">
            <w:pPr>
              <w:pStyle w:val="a4"/>
              <w:rPr>
                <w:b/>
                <w:sz w:val="24"/>
                <w:szCs w:val="24"/>
              </w:rPr>
            </w:pPr>
            <w:proofErr w:type="spellStart"/>
            <w:r w:rsidRPr="001E1E05">
              <w:rPr>
                <w:b/>
                <w:sz w:val="24"/>
                <w:szCs w:val="24"/>
              </w:rPr>
              <w:t>Полное</w:t>
            </w:r>
            <w:proofErr w:type="spellEnd"/>
            <w:r w:rsidRPr="001E1E05">
              <w:rPr>
                <w:b/>
                <w:sz w:val="24"/>
                <w:szCs w:val="24"/>
              </w:rPr>
              <w:t xml:space="preserve"> </w:t>
            </w:r>
            <w:proofErr w:type="spellStart"/>
            <w:r w:rsidRPr="001E1E05">
              <w:rPr>
                <w:b/>
                <w:sz w:val="24"/>
                <w:szCs w:val="24"/>
              </w:rPr>
              <w:t>название</w:t>
            </w:r>
            <w:proofErr w:type="spellEnd"/>
            <w:r w:rsidRPr="001E1E05">
              <w:rPr>
                <w:b/>
                <w:sz w:val="24"/>
                <w:szCs w:val="24"/>
              </w:rPr>
              <w:t xml:space="preserve"> </w:t>
            </w:r>
            <w:proofErr w:type="spellStart"/>
            <w:r w:rsidRPr="001E1E05">
              <w:rPr>
                <w:b/>
                <w:sz w:val="24"/>
                <w:szCs w:val="24"/>
              </w:rPr>
              <w:t>программы</w:t>
            </w:r>
            <w:proofErr w:type="spellEnd"/>
          </w:p>
        </w:tc>
        <w:tc>
          <w:tcPr>
            <w:tcW w:w="4723" w:type="dxa"/>
          </w:tcPr>
          <w:p w:rsidR="00742678" w:rsidRPr="001E1E05" w:rsidRDefault="00CD33D7" w:rsidP="00DD7747">
            <w:pPr>
              <w:pStyle w:val="a4"/>
              <w:jc w:val="center"/>
              <w:rPr>
                <w:sz w:val="24"/>
                <w:szCs w:val="24"/>
                <w:lang w:val="ru-RU"/>
              </w:rPr>
            </w:pPr>
            <w:r w:rsidRPr="001E1E05">
              <w:rPr>
                <w:sz w:val="24"/>
                <w:szCs w:val="24"/>
                <w:lang w:val="ru-RU"/>
              </w:rPr>
              <w:t>Дополнительная общеобразовательная общеразвивающая программа «Умники и умницы</w:t>
            </w:r>
            <w:r w:rsidR="00AC3B88">
              <w:rPr>
                <w:sz w:val="24"/>
                <w:szCs w:val="24"/>
                <w:lang w:val="ru-RU"/>
              </w:rPr>
              <w:t>-1</w:t>
            </w:r>
            <w:r w:rsidRPr="001E1E05">
              <w:rPr>
                <w:sz w:val="24"/>
                <w:szCs w:val="24"/>
                <w:lang w:val="ru-RU"/>
              </w:rPr>
              <w:t>»</w:t>
            </w:r>
          </w:p>
        </w:tc>
      </w:tr>
      <w:tr w:rsidR="00FF7729" w:rsidRPr="001E1E05" w:rsidTr="00DD7747">
        <w:tc>
          <w:tcPr>
            <w:tcW w:w="675" w:type="dxa"/>
          </w:tcPr>
          <w:p w:rsidR="00742678" w:rsidRPr="001E1E05" w:rsidRDefault="00742678" w:rsidP="00DD7747">
            <w:pPr>
              <w:pStyle w:val="a4"/>
              <w:jc w:val="center"/>
              <w:rPr>
                <w:b/>
                <w:sz w:val="24"/>
                <w:szCs w:val="24"/>
              </w:rPr>
            </w:pPr>
            <w:r w:rsidRPr="001E1E05">
              <w:rPr>
                <w:b/>
                <w:sz w:val="24"/>
                <w:szCs w:val="24"/>
              </w:rPr>
              <w:t>3.</w:t>
            </w:r>
          </w:p>
        </w:tc>
        <w:tc>
          <w:tcPr>
            <w:tcW w:w="4678" w:type="dxa"/>
          </w:tcPr>
          <w:p w:rsidR="00742678" w:rsidRPr="001E1E05" w:rsidRDefault="00742678" w:rsidP="00DD7747">
            <w:pPr>
              <w:pStyle w:val="a4"/>
              <w:rPr>
                <w:b/>
                <w:sz w:val="24"/>
                <w:szCs w:val="24"/>
              </w:rPr>
            </w:pPr>
            <w:proofErr w:type="spellStart"/>
            <w:r w:rsidRPr="001E1E05">
              <w:rPr>
                <w:b/>
                <w:sz w:val="24"/>
                <w:szCs w:val="24"/>
              </w:rPr>
              <w:t>Направленность</w:t>
            </w:r>
            <w:proofErr w:type="spellEnd"/>
            <w:r w:rsidRPr="001E1E05">
              <w:rPr>
                <w:b/>
                <w:sz w:val="24"/>
                <w:szCs w:val="24"/>
              </w:rPr>
              <w:t xml:space="preserve"> </w:t>
            </w:r>
            <w:proofErr w:type="spellStart"/>
            <w:r w:rsidRPr="001E1E05">
              <w:rPr>
                <w:b/>
                <w:sz w:val="24"/>
                <w:szCs w:val="24"/>
              </w:rPr>
              <w:t>программы</w:t>
            </w:r>
            <w:proofErr w:type="spellEnd"/>
          </w:p>
        </w:tc>
        <w:tc>
          <w:tcPr>
            <w:tcW w:w="4723" w:type="dxa"/>
          </w:tcPr>
          <w:p w:rsidR="00742678" w:rsidRPr="001E1E05" w:rsidRDefault="00CD33D7" w:rsidP="00DD7747">
            <w:pPr>
              <w:pStyle w:val="a4"/>
              <w:jc w:val="center"/>
              <w:rPr>
                <w:sz w:val="24"/>
                <w:szCs w:val="24"/>
                <w:lang w:val="ru-RU"/>
              </w:rPr>
            </w:pPr>
            <w:proofErr w:type="spellStart"/>
            <w:r w:rsidRPr="001E1E05">
              <w:rPr>
                <w:sz w:val="24"/>
                <w:szCs w:val="24"/>
                <w:lang w:val="ru-RU"/>
              </w:rPr>
              <w:t>Соцально</w:t>
            </w:r>
            <w:proofErr w:type="spellEnd"/>
            <w:r w:rsidRPr="001E1E05">
              <w:rPr>
                <w:sz w:val="24"/>
                <w:szCs w:val="24"/>
                <w:lang w:val="ru-RU"/>
              </w:rPr>
              <w:t xml:space="preserve"> - гуманитарная</w:t>
            </w:r>
          </w:p>
        </w:tc>
      </w:tr>
      <w:tr w:rsidR="00FF7729" w:rsidRPr="001E1E05" w:rsidTr="00DD7747">
        <w:tc>
          <w:tcPr>
            <w:tcW w:w="675" w:type="dxa"/>
          </w:tcPr>
          <w:p w:rsidR="00742678" w:rsidRPr="001E1E05" w:rsidRDefault="00742678" w:rsidP="00DD7747">
            <w:pPr>
              <w:pStyle w:val="a4"/>
              <w:jc w:val="center"/>
              <w:rPr>
                <w:b/>
                <w:sz w:val="24"/>
                <w:szCs w:val="24"/>
              </w:rPr>
            </w:pPr>
            <w:r w:rsidRPr="001E1E05">
              <w:rPr>
                <w:b/>
                <w:sz w:val="24"/>
                <w:szCs w:val="24"/>
              </w:rPr>
              <w:t>4.</w:t>
            </w:r>
          </w:p>
        </w:tc>
        <w:tc>
          <w:tcPr>
            <w:tcW w:w="4678" w:type="dxa"/>
          </w:tcPr>
          <w:p w:rsidR="00742678" w:rsidRPr="001E1E05" w:rsidRDefault="00742678" w:rsidP="00DD7747">
            <w:pPr>
              <w:pStyle w:val="a4"/>
              <w:rPr>
                <w:b/>
                <w:sz w:val="24"/>
                <w:szCs w:val="24"/>
              </w:rPr>
            </w:pPr>
            <w:proofErr w:type="spellStart"/>
            <w:r w:rsidRPr="001E1E05">
              <w:rPr>
                <w:b/>
                <w:sz w:val="24"/>
                <w:szCs w:val="24"/>
              </w:rPr>
              <w:t>Сведения</w:t>
            </w:r>
            <w:proofErr w:type="spellEnd"/>
            <w:r w:rsidRPr="001E1E05">
              <w:rPr>
                <w:b/>
                <w:sz w:val="24"/>
                <w:szCs w:val="24"/>
              </w:rPr>
              <w:t xml:space="preserve"> о </w:t>
            </w:r>
            <w:proofErr w:type="spellStart"/>
            <w:r w:rsidRPr="001E1E05">
              <w:rPr>
                <w:b/>
                <w:sz w:val="24"/>
                <w:szCs w:val="24"/>
              </w:rPr>
              <w:t>разработчиках</w:t>
            </w:r>
            <w:proofErr w:type="spellEnd"/>
          </w:p>
        </w:tc>
        <w:tc>
          <w:tcPr>
            <w:tcW w:w="4723" w:type="dxa"/>
          </w:tcPr>
          <w:p w:rsidR="00742678" w:rsidRPr="001E1E05" w:rsidRDefault="00742678" w:rsidP="00DD7747">
            <w:pPr>
              <w:pStyle w:val="a4"/>
              <w:jc w:val="center"/>
              <w:rPr>
                <w:b/>
                <w:sz w:val="24"/>
                <w:szCs w:val="24"/>
              </w:rPr>
            </w:pPr>
          </w:p>
        </w:tc>
      </w:tr>
      <w:tr w:rsidR="00FF7729" w:rsidRPr="001E1E05" w:rsidTr="00DD7747">
        <w:tc>
          <w:tcPr>
            <w:tcW w:w="675" w:type="dxa"/>
          </w:tcPr>
          <w:p w:rsidR="00742678" w:rsidRPr="001E1E05" w:rsidRDefault="00742678" w:rsidP="00DD7747">
            <w:pPr>
              <w:pStyle w:val="a4"/>
              <w:jc w:val="center"/>
              <w:rPr>
                <w:sz w:val="24"/>
                <w:szCs w:val="24"/>
              </w:rPr>
            </w:pPr>
            <w:r w:rsidRPr="001E1E05">
              <w:rPr>
                <w:sz w:val="24"/>
                <w:szCs w:val="24"/>
              </w:rPr>
              <w:t>4.1.</w:t>
            </w:r>
          </w:p>
        </w:tc>
        <w:tc>
          <w:tcPr>
            <w:tcW w:w="4678" w:type="dxa"/>
          </w:tcPr>
          <w:p w:rsidR="00742678" w:rsidRPr="001E1E05" w:rsidRDefault="00742678" w:rsidP="00DD7747">
            <w:pPr>
              <w:pStyle w:val="a4"/>
              <w:rPr>
                <w:sz w:val="24"/>
                <w:szCs w:val="24"/>
              </w:rPr>
            </w:pPr>
            <w:r w:rsidRPr="001E1E05">
              <w:rPr>
                <w:sz w:val="24"/>
                <w:szCs w:val="24"/>
              </w:rPr>
              <w:t xml:space="preserve">ФИО, </w:t>
            </w:r>
            <w:proofErr w:type="spellStart"/>
            <w:r w:rsidRPr="001E1E05">
              <w:rPr>
                <w:sz w:val="24"/>
                <w:szCs w:val="24"/>
              </w:rPr>
              <w:t>должность</w:t>
            </w:r>
            <w:proofErr w:type="spellEnd"/>
          </w:p>
        </w:tc>
        <w:tc>
          <w:tcPr>
            <w:tcW w:w="4723" w:type="dxa"/>
          </w:tcPr>
          <w:p w:rsidR="00742678" w:rsidRPr="001E1E05" w:rsidRDefault="0096348D" w:rsidP="00DD7747">
            <w:pPr>
              <w:pStyle w:val="a4"/>
              <w:jc w:val="center"/>
              <w:rPr>
                <w:sz w:val="24"/>
                <w:szCs w:val="24"/>
                <w:lang w:val="ru-RU"/>
              </w:rPr>
            </w:pPr>
            <w:proofErr w:type="spellStart"/>
            <w:r>
              <w:rPr>
                <w:sz w:val="24"/>
                <w:szCs w:val="24"/>
                <w:lang w:val="ru-RU"/>
              </w:rPr>
              <w:t>Хузи</w:t>
            </w:r>
            <w:r w:rsidR="008A67CC">
              <w:rPr>
                <w:sz w:val="24"/>
                <w:szCs w:val="24"/>
                <w:lang w:val="ru-RU"/>
              </w:rPr>
              <w:t>н</w:t>
            </w:r>
            <w:r>
              <w:rPr>
                <w:sz w:val="24"/>
                <w:szCs w:val="24"/>
                <w:lang w:val="ru-RU"/>
              </w:rPr>
              <w:t>а</w:t>
            </w:r>
            <w:proofErr w:type="spellEnd"/>
            <w:r w:rsidR="00CD33D7" w:rsidRPr="001E1E05">
              <w:rPr>
                <w:sz w:val="24"/>
                <w:szCs w:val="24"/>
                <w:lang w:val="ru-RU"/>
              </w:rPr>
              <w:t xml:space="preserve"> Алсу </w:t>
            </w:r>
            <w:proofErr w:type="spellStart"/>
            <w:r w:rsidR="00CD33D7" w:rsidRPr="001E1E05">
              <w:rPr>
                <w:sz w:val="24"/>
                <w:szCs w:val="24"/>
                <w:lang w:val="ru-RU"/>
              </w:rPr>
              <w:t>Фаритовна</w:t>
            </w:r>
            <w:proofErr w:type="spellEnd"/>
            <w:r w:rsidR="00CD33D7" w:rsidRPr="001E1E05">
              <w:rPr>
                <w:sz w:val="24"/>
                <w:szCs w:val="24"/>
                <w:lang w:val="ru-RU"/>
              </w:rPr>
              <w:t>, педагог дополнительного образования.</w:t>
            </w:r>
          </w:p>
        </w:tc>
      </w:tr>
      <w:tr w:rsidR="00FF7729" w:rsidRPr="001E1E05" w:rsidTr="00DD7747">
        <w:tc>
          <w:tcPr>
            <w:tcW w:w="675" w:type="dxa"/>
          </w:tcPr>
          <w:p w:rsidR="00742678" w:rsidRPr="001E1E05" w:rsidRDefault="00742678" w:rsidP="00DD7747">
            <w:pPr>
              <w:pStyle w:val="a4"/>
              <w:jc w:val="center"/>
              <w:rPr>
                <w:sz w:val="24"/>
                <w:szCs w:val="24"/>
              </w:rPr>
            </w:pPr>
            <w:r w:rsidRPr="001E1E05">
              <w:rPr>
                <w:sz w:val="24"/>
                <w:szCs w:val="24"/>
              </w:rPr>
              <w:t>4.2.</w:t>
            </w:r>
          </w:p>
        </w:tc>
        <w:tc>
          <w:tcPr>
            <w:tcW w:w="4678" w:type="dxa"/>
          </w:tcPr>
          <w:p w:rsidR="00742678" w:rsidRPr="001E1E05" w:rsidRDefault="00742678" w:rsidP="00DD7747">
            <w:pPr>
              <w:pStyle w:val="a4"/>
              <w:rPr>
                <w:sz w:val="24"/>
                <w:szCs w:val="24"/>
              </w:rPr>
            </w:pPr>
            <w:r w:rsidRPr="001E1E05">
              <w:rPr>
                <w:sz w:val="24"/>
                <w:szCs w:val="24"/>
              </w:rPr>
              <w:t xml:space="preserve">ФИО, </w:t>
            </w:r>
            <w:proofErr w:type="spellStart"/>
            <w:r w:rsidRPr="001E1E05">
              <w:rPr>
                <w:sz w:val="24"/>
                <w:szCs w:val="24"/>
              </w:rPr>
              <w:t>должность</w:t>
            </w:r>
            <w:proofErr w:type="spellEnd"/>
          </w:p>
        </w:tc>
        <w:tc>
          <w:tcPr>
            <w:tcW w:w="4723" w:type="dxa"/>
          </w:tcPr>
          <w:p w:rsidR="00742678" w:rsidRPr="001E1E05" w:rsidRDefault="00742678" w:rsidP="00DD7747">
            <w:pPr>
              <w:pStyle w:val="a4"/>
              <w:jc w:val="center"/>
              <w:rPr>
                <w:b/>
                <w:sz w:val="24"/>
                <w:szCs w:val="24"/>
              </w:rPr>
            </w:pPr>
          </w:p>
        </w:tc>
      </w:tr>
      <w:tr w:rsidR="00FF7729" w:rsidRPr="001E1E05" w:rsidTr="00DD7747">
        <w:tc>
          <w:tcPr>
            <w:tcW w:w="675" w:type="dxa"/>
          </w:tcPr>
          <w:p w:rsidR="00742678" w:rsidRPr="001E1E05" w:rsidRDefault="00742678" w:rsidP="00DD7747">
            <w:pPr>
              <w:pStyle w:val="a4"/>
              <w:jc w:val="center"/>
              <w:rPr>
                <w:b/>
                <w:sz w:val="24"/>
                <w:szCs w:val="24"/>
              </w:rPr>
            </w:pPr>
            <w:r w:rsidRPr="001E1E05">
              <w:rPr>
                <w:b/>
                <w:sz w:val="24"/>
                <w:szCs w:val="24"/>
              </w:rPr>
              <w:t>5.</w:t>
            </w:r>
          </w:p>
        </w:tc>
        <w:tc>
          <w:tcPr>
            <w:tcW w:w="4678" w:type="dxa"/>
          </w:tcPr>
          <w:p w:rsidR="00742678" w:rsidRPr="001E1E05" w:rsidRDefault="00742678" w:rsidP="00DD7747">
            <w:pPr>
              <w:pStyle w:val="a4"/>
              <w:rPr>
                <w:b/>
                <w:sz w:val="24"/>
                <w:szCs w:val="24"/>
              </w:rPr>
            </w:pPr>
            <w:proofErr w:type="spellStart"/>
            <w:r w:rsidRPr="001E1E05">
              <w:rPr>
                <w:b/>
                <w:sz w:val="24"/>
                <w:szCs w:val="24"/>
              </w:rPr>
              <w:t>Сведения</w:t>
            </w:r>
            <w:proofErr w:type="spellEnd"/>
            <w:r w:rsidRPr="001E1E05">
              <w:rPr>
                <w:b/>
                <w:sz w:val="24"/>
                <w:szCs w:val="24"/>
              </w:rPr>
              <w:t xml:space="preserve"> о </w:t>
            </w:r>
            <w:proofErr w:type="spellStart"/>
            <w:r w:rsidRPr="001E1E05">
              <w:rPr>
                <w:b/>
                <w:sz w:val="24"/>
                <w:szCs w:val="24"/>
              </w:rPr>
              <w:t>программе</w:t>
            </w:r>
            <w:proofErr w:type="spellEnd"/>
            <w:r w:rsidRPr="001E1E05">
              <w:rPr>
                <w:b/>
                <w:sz w:val="24"/>
                <w:szCs w:val="24"/>
              </w:rPr>
              <w:t>:</w:t>
            </w:r>
          </w:p>
        </w:tc>
        <w:tc>
          <w:tcPr>
            <w:tcW w:w="4723" w:type="dxa"/>
          </w:tcPr>
          <w:p w:rsidR="00742678" w:rsidRPr="001E1E05" w:rsidRDefault="00742678" w:rsidP="00DD7747">
            <w:pPr>
              <w:pStyle w:val="a4"/>
              <w:jc w:val="center"/>
              <w:rPr>
                <w:b/>
                <w:sz w:val="24"/>
                <w:szCs w:val="24"/>
              </w:rPr>
            </w:pPr>
          </w:p>
        </w:tc>
      </w:tr>
      <w:tr w:rsidR="00FF7729" w:rsidRPr="001E1E05" w:rsidTr="00DD7747">
        <w:tc>
          <w:tcPr>
            <w:tcW w:w="675" w:type="dxa"/>
          </w:tcPr>
          <w:p w:rsidR="00742678" w:rsidRPr="001E1E05" w:rsidRDefault="00742678" w:rsidP="00DD7747">
            <w:pPr>
              <w:pStyle w:val="a4"/>
              <w:jc w:val="center"/>
              <w:rPr>
                <w:sz w:val="24"/>
                <w:szCs w:val="24"/>
              </w:rPr>
            </w:pPr>
            <w:r w:rsidRPr="001E1E05">
              <w:rPr>
                <w:sz w:val="24"/>
                <w:szCs w:val="24"/>
              </w:rPr>
              <w:t>5.1.</w:t>
            </w:r>
          </w:p>
        </w:tc>
        <w:tc>
          <w:tcPr>
            <w:tcW w:w="4678" w:type="dxa"/>
          </w:tcPr>
          <w:p w:rsidR="00742678" w:rsidRPr="001E1E05" w:rsidRDefault="00742678" w:rsidP="00DD7747">
            <w:pPr>
              <w:pStyle w:val="a4"/>
              <w:rPr>
                <w:sz w:val="24"/>
                <w:szCs w:val="24"/>
              </w:rPr>
            </w:pPr>
            <w:proofErr w:type="spellStart"/>
            <w:r w:rsidRPr="001E1E05">
              <w:rPr>
                <w:sz w:val="24"/>
                <w:szCs w:val="24"/>
              </w:rPr>
              <w:t>Срок</w:t>
            </w:r>
            <w:proofErr w:type="spellEnd"/>
            <w:r w:rsidRPr="001E1E05">
              <w:rPr>
                <w:sz w:val="24"/>
                <w:szCs w:val="24"/>
              </w:rPr>
              <w:t xml:space="preserve"> </w:t>
            </w:r>
            <w:proofErr w:type="spellStart"/>
            <w:r w:rsidRPr="001E1E05">
              <w:rPr>
                <w:sz w:val="24"/>
                <w:szCs w:val="24"/>
              </w:rPr>
              <w:t>реализации</w:t>
            </w:r>
            <w:proofErr w:type="spellEnd"/>
          </w:p>
        </w:tc>
        <w:tc>
          <w:tcPr>
            <w:tcW w:w="4723" w:type="dxa"/>
          </w:tcPr>
          <w:p w:rsidR="00742678" w:rsidRPr="001E1E05" w:rsidRDefault="00CD33D7" w:rsidP="00DD7747">
            <w:pPr>
              <w:pStyle w:val="a4"/>
              <w:jc w:val="center"/>
              <w:rPr>
                <w:sz w:val="24"/>
                <w:szCs w:val="24"/>
                <w:lang w:val="ru-RU"/>
              </w:rPr>
            </w:pPr>
            <w:r w:rsidRPr="001E1E05">
              <w:rPr>
                <w:sz w:val="24"/>
                <w:szCs w:val="24"/>
                <w:lang w:val="ru-RU"/>
              </w:rPr>
              <w:t>3 года</w:t>
            </w:r>
          </w:p>
        </w:tc>
      </w:tr>
      <w:tr w:rsidR="00FF7729" w:rsidRPr="001E1E05" w:rsidTr="00DD7747">
        <w:tc>
          <w:tcPr>
            <w:tcW w:w="675" w:type="dxa"/>
          </w:tcPr>
          <w:p w:rsidR="00742678" w:rsidRPr="001E1E05" w:rsidRDefault="00742678" w:rsidP="00DD7747">
            <w:pPr>
              <w:pStyle w:val="a4"/>
              <w:jc w:val="center"/>
              <w:rPr>
                <w:sz w:val="24"/>
                <w:szCs w:val="24"/>
              </w:rPr>
            </w:pPr>
            <w:r w:rsidRPr="001E1E05">
              <w:rPr>
                <w:sz w:val="24"/>
                <w:szCs w:val="24"/>
              </w:rPr>
              <w:t>5.2.</w:t>
            </w:r>
          </w:p>
        </w:tc>
        <w:tc>
          <w:tcPr>
            <w:tcW w:w="4678" w:type="dxa"/>
          </w:tcPr>
          <w:p w:rsidR="00742678" w:rsidRPr="001E1E05" w:rsidRDefault="00742678" w:rsidP="00DD7747">
            <w:pPr>
              <w:pStyle w:val="a4"/>
              <w:rPr>
                <w:sz w:val="24"/>
                <w:szCs w:val="24"/>
              </w:rPr>
            </w:pPr>
            <w:proofErr w:type="spellStart"/>
            <w:r w:rsidRPr="001E1E05">
              <w:rPr>
                <w:sz w:val="24"/>
                <w:szCs w:val="24"/>
              </w:rPr>
              <w:t>Возраст</w:t>
            </w:r>
            <w:proofErr w:type="spellEnd"/>
            <w:r w:rsidRPr="001E1E05">
              <w:rPr>
                <w:sz w:val="24"/>
                <w:szCs w:val="24"/>
              </w:rPr>
              <w:t xml:space="preserve"> </w:t>
            </w:r>
            <w:proofErr w:type="spellStart"/>
            <w:r w:rsidRPr="001E1E05">
              <w:rPr>
                <w:sz w:val="24"/>
                <w:szCs w:val="24"/>
              </w:rPr>
              <w:t>обучающихся</w:t>
            </w:r>
            <w:proofErr w:type="spellEnd"/>
          </w:p>
        </w:tc>
        <w:tc>
          <w:tcPr>
            <w:tcW w:w="4723" w:type="dxa"/>
          </w:tcPr>
          <w:p w:rsidR="00742678" w:rsidRPr="001E1E05" w:rsidRDefault="00CD33D7" w:rsidP="00DD7747">
            <w:pPr>
              <w:pStyle w:val="a4"/>
              <w:jc w:val="center"/>
              <w:rPr>
                <w:sz w:val="24"/>
                <w:szCs w:val="24"/>
                <w:lang w:val="ru-RU"/>
              </w:rPr>
            </w:pPr>
            <w:r w:rsidRPr="001E1E05">
              <w:rPr>
                <w:sz w:val="24"/>
                <w:szCs w:val="24"/>
                <w:lang w:val="ru-RU"/>
              </w:rPr>
              <w:t>8-11 лет</w:t>
            </w:r>
          </w:p>
        </w:tc>
      </w:tr>
      <w:tr w:rsidR="00FF7729" w:rsidRPr="001E1E05" w:rsidTr="00DD7747">
        <w:tc>
          <w:tcPr>
            <w:tcW w:w="675" w:type="dxa"/>
          </w:tcPr>
          <w:p w:rsidR="00742678" w:rsidRPr="001E1E05" w:rsidRDefault="00742678" w:rsidP="00DD7747">
            <w:pPr>
              <w:pStyle w:val="a4"/>
              <w:jc w:val="center"/>
              <w:rPr>
                <w:sz w:val="24"/>
                <w:szCs w:val="24"/>
              </w:rPr>
            </w:pPr>
          </w:p>
        </w:tc>
        <w:tc>
          <w:tcPr>
            <w:tcW w:w="4678" w:type="dxa"/>
          </w:tcPr>
          <w:p w:rsidR="00742678" w:rsidRPr="001E1E05" w:rsidRDefault="00742678" w:rsidP="00DD7747">
            <w:pPr>
              <w:pStyle w:val="a4"/>
              <w:rPr>
                <w:sz w:val="24"/>
                <w:szCs w:val="24"/>
                <w:lang w:val="ru-RU"/>
              </w:rPr>
            </w:pPr>
            <w:r w:rsidRPr="001E1E05">
              <w:rPr>
                <w:sz w:val="24"/>
                <w:szCs w:val="24"/>
                <w:lang w:val="ru-RU"/>
              </w:rPr>
              <w:t>Характеристика программы:</w:t>
            </w:r>
          </w:p>
          <w:p w:rsidR="00742678" w:rsidRPr="001E1E05" w:rsidRDefault="00742678" w:rsidP="00DD7747">
            <w:pPr>
              <w:pStyle w:val="a4"/>
              <w:rPr>
                <w:sz w:val="24"/>
                <w:szCs w:val="24"/>
                <w:lang w:val="ru-RU"/>
              </w:rPr>
            </w:pPr>
            <w:r w:rsidRPr="001E1E05">
              <w:rPr>
                <w:sz w:val="24"/>
                <w:szCs w:val="24"/>
                <w:lang w:val="ru-RU"/>
              </w:rPr>
              <w:t>- тип программы</w:t>
            </w:r>
          </w:p>
          <w:p w:rsidR="00742678" w:rsidRPr="001E1E05" w:rsidRDefault="00742678" w:rsidP="00DD7747">
            <w:pPr>
              <w:pStyle w:val="a4"/>
              <w:rPr>
                <w:sz w:val="24"/>
                <w:szCs w:val="24"/>
                <w:lang w:val="ru-RU"/>
              </w:rPr>
            </w:pPr>
          </w:p>
          <w:p w:rsidR="00742678" w:rsidRPr="001E1E05" w:rsidRDefault="00742678" w:rsidP="00DD7747">
            <w:pPr>
              <w:pStyle w:val="a4"/>
              <w:rPr>
                <w:sz w:val="24"/>
                <w:szCs w:val="24"/>
                <w:lang w:val="ru-RU"/>
              </w:rPr>
            </w:pPr>
          </w:p>
          <w:p w:rsidR="00742678" w:rsidRPr="001E1E05" w:rsidRDefault="00742678" w:rsidP="00DD7747">
            <w:pPr>
              <w:pStyle w:val="a4"/>
              <w:rPr>
                <w:sz w:val="24"/>
                <w:szCs w:val="24"/>
                <w:lang w:val="ru-RU"/>
              </w:rPr>
            </w:pPr>
            <w:r w:rsidRPr="001E1E05">
              <w:rPr>
                <w:sz w:val="24"/>
                <w:szCs w:val="24"/>
                <w:lang w:val="ru-RU"/>
              </w:rPr>
              <w:t>- вид программы</w:t>
            </w:r>
          </w:p>
          <w:p w:rsidR="00742678" w:rsidRPr="001E1E05" w:rsidRDefault="00742678" w:rsidP="00DD7747">
            <w:pPr>
              <w:pStyle w:val="a4"/>
              <w:rPr>
                <w:sz w:val="24"/>
                <w:szCs w:val="24"/>
                <w:lang w:val="ru-RU"/>
              </w:rPr>
            </w:pPr>
            <w:r w:rsidRPr="001E1E05">
              <w:rPr>
                <w:sz w:val="24"/>
                <w:szCs w:val="24"/>
                <w:lang w:val="ru-RU"/>
              </w:rPr>
              <w:t>- принцип проектирования программы</w:t>
            </w:r>
          </w:p>
          <w:p w:rsidR="00742678" w:rsidRPr="001E1E05" w:rsidRDefault="00742678" w:rsidP="00DD7747">
            <w:pPr>
              <w:pStyle w:val="a4"/>
              <w:rPr>
                <w:sz w:val="24"/>
                <w:szCs w:val="24"/>
                <w:lang w:val="ru-RU"/>
              </w:rPr>
            </w:pPr>
            <w:r w:rsidRPr="001E1E05">
              <w:rPr>
                <w:sz w:val="24"/>
                <w:szCs w:val="24"/>
                <w:lang w:val="ru-RU"/>
              </w:rPr>
              <w:t>- форма организации содержания и учебного процесса</w:t>
            </w:r>
          </w:p>
        </w:tc>
        <w:tc>
          <w:tcPr>
            <w:tcW w:w="4723" w:type="dxa"/>
          </w:tcPr>
          <w:p w:rsidR="00742678" w:rsidRPr="001E1E05" w:rsidRDefault="00742678" w:rsidP="00DD7747">
            <w:pPr>
              <w:pStyle w:val="a4"/>
              <w:rPr>
                <w:sz w:val="24"/>
                <w:szCs w:val="24"/>
                <w:lang w:val="ru-RU"/>
              </w:rPr>
            </w:pPr>
          </w:p>
          <w:p w:rsidR="00742678" w:rsidRPr="001E1E05" w:rsidRDefault="00742678" w:rsidP="00DD7747">
            <w:pPr>
              <w:pStyle w:val="a4"/>
              <w:rPr>
                <w:sz w:val="24"/>
                <w:szCs w:val="24"/>
                <w:lang w:val="ru-RU"/>
              </w:rPr>
            </w:pPr>
            <w:r w:rsidRPr="001E1E05">
              <w:rPr>
                <w:sz w:val="24"/>
                <w:szCs w:val="24"/>
                <w:lang w:val="ru-RU"/>
              </w:rPr>
              <w:t>дополнительная</w:t>
            </w:r>
          </w:p>
          <w:p w:rsidR="00742678" w:rsidRPr="001E1E05" w:rsidRDefault="00742678" w:rsidP="00DD7747">
            <w:pPr>
              <w:pStyle w:val="a4"/>
              <w:rPr>
                <w:sz w:val="24"/>
                <w:szCs w:val="24"/>
                <w:lang w:val="ru-RU"/>
              </w:rPr>
            </w:pPr>
            <w:r w:rsidRPr="001E1E05">
              <w:rPr>
                <w:sz w:val="24"/>
                <w:szCs w:val="24"/>
                <w:lang w:val="ru-RU"/>
              </w:rPr>
              <w:t>общеобразовательная</w:t>
            </w:r>
          </w:p>
          <w:p w:rsidR="00742678" w:rsidRPr="001E1E05" w:rsidRDefault="00742678" w:rsidP="00DD7747">
            <w:pPr>
              <w:pStyle w:val="a4"/>
              <w:rPr>
                <w:sz w:val="24"/>
                <w:szCs w:val="24"/>
                <w:lang w:val="ru-RU"/>
              </w:rPr>
            </w:pPr>
            <w:r w:rsidRPr="001E1E05">
              <w:rPr>
                <w:sz w:val="24"/>
                <w:szCs w:val="24"/>
                <w:lang w:val="ru-RU"/>
              </w:rPr>
              <w:t>программа</w:t>
            </w:r>
          </w:p>
          <w:p w:rsidR="00742678" w:rsidRDefault="00742678" w:rsidP="00DD7747">
            <w:pPr>
              <w:pStyle w:val="a4"/>
              <w:rPr>
                <w:sz w:val="24"/>
                <w:szCs w:val="24"/>
                <w:lang w:val="ru-RU"/>
              </w:rPr>
            </w:pPr>
          </w:p>
          <w:p w:rsidR="003A4201" w:rsidRPr="001E1E05" w:rsidRDefault="003A4201" w:rsidP="003A4201">
            <w:pPr>
              <w:pStyle w:val="a4"/>
              <w:rPr>
                <w:sz w:val="24"/>
                <w:szCs w:val="24"/>
                <w:lang w:val="ru-RU"/>
              </w:rPr>
            </w:pPr>
          </w:p>
        </w:tc>
      </w:tr>
      <w:tr w:rsidR="00FF7729" w:rsidRPr="001E1E05" w:rsidTr="00DD7747">
        <w:tc>
          <w:tcPr>
            <w:tcW w:w="675" w:type="dxa"/>
          </w:tcPr>
          <w:p w:rsidR="00742678" w:rsidRPr="001E1E05" w:rsidRDefault="00742678" w:rsidP="00DD7747">
            <w:pPr>
              <w:pStyle w:val="a4"/>
              <w:jc w:val="center"/>
              <w:rPr>
                <w:sz w:val="24"/>
                <w:szCs w:val="24"/>
              </w:rPr>
            </w:pPr>
            <w:r w:rsidRPr="001E1E05">
              <w:rPr>
                <w:sz w:val="24"/>
                <w:szCs w:val="24"/>
              </w:rPr>
              <w:t>5.4.</w:t>
            </w:r>
          </w:p>
        </w:tc>
        <w:tc>
          <w:tcPr>
            <w:tcW w:w="4678" w:type="dxa"/>
          </w:tcPr>
          <w:p w:rsidR="00742678" w:rsidRPr="001E1E05" w:rsidRDefault="00742678" w:rsidP="00DD7747">
            <w:pPr>
              <w:pStyle w:val="a4"/>
              <w:rPr>
                <w:sz w:val="24"/>
                <w:szCs w:val="24"/>
              </w:rPr>
            </w:pPr>
            <w:proofErr w:type="spellStart"/>
            <w:r w:rsidRPr="001E1E05">
              <w:rPr>
                <w:sz w:val="24"/>
                <w:szCs w:val="24"/>
              </w:rPr>
              <w:t>Цель</w:t>
            </w:r>
            <w:proofErr w:type="spellEnd"/>
            <w:r w:rsidRPr="001E1E05">
              <w:rPr>
                <w:sz w:val="24"/>
                <w:szCs w:val="24"/>
              </w:rPr>
              <w:t xml:space="preserve"> </w:t>
            </w:r>
            <w:proofErr w:type="spellStart"/>
            <w:r w:rsidRPr="001E1E05">
              <w:rPr>
                <w:sz w:val="24"/>
                <w:szCs w:val="24"/>
              </w:rPr>
              <w:t>программы</w:t>
            </w:r>
            <w:proofErr w:type="spellEnd"/>
          </w:p>
        </w:tc>
        <w:tc>
          <w:tcPr>
            <w:tcW w:w="4723" w:type="dxa"/>
          </w:tcPr>
          <w:p w:rsidR="00742678" w:rsidRPr="001E1E05" w:rsidRDefault="00FF7729" w:rsidP="00FF7729">
            <w:pPr>
              <w:pStyle w:val="a4"/>
              <w:tabs>
                <w:tab w:val="left" w:pos="1320"/>
              </w:tabs>
              <w:rPr>
                <w:sz w:val="24"/>
                <w:szCs w:val="24"/>
                <w:lang w:val="ru-RU"/>
              </w:rPr>
            </w:pPr>
            <w:r w:rsidRPr="001E1E05">
              <w:rPr>
                <w:spacing w:val="-3"/>
                <w:sz w:val="24"/>
                <w:szCs w:val="24"/>
                <w:lang w:val="ru-RU"/>
              </w:rPr>
              <w:t>развитие познавательных способностей учащихся  на основе системы развивающих занятий.</w:t>
            </w:r>
          </w:p>
        </w:tc>
      </w:tr>
      <w:tr w:rsidR="00FF7729" w:rsidRPr="001E1E05" w:rsidTr="00DD7747">
        <w:tc>
          <w:tcPr>
            <w:tcW w:w="675" w:type="dxa"/>
          </w:tcPr>
          <w:p w:rsidR="00742678" w:rsidRPr="001E1E05" w:rsidRDefault="00742678" w:rsidP="00DD7747">
            <w:pPr>
              <w:pStyle w:val="a4"/>
              <w:jc w:val="center"/>
              <w:rPr>
                <w:sz w:val="24"/>
                <w:szCs w:val="24"/>
              </w:rPr>
            </w:pPr>
            <w:r w:rsidRPr="001E1E05">
              <w:rPr>
                <w:sz w:val="24"/>
                <w:szCs w:val="24"/>
              </w:rPr>
              <w:t>5.5.</w:t>
            </w:r>
          </w:p>
        </w:tc>
        <w:tc>
          <w:tcPr>
            <w:tcW w:w="4678" w:type="dxa"/>
          </w:tcPr>
          <w:p w:rsidR="00742678" w:rsidRPr="001E1E05" w:rsidRDefault="00742678" w:rsidP="00DD7747">
            <w:pPr>
              <w:pStyle w:val="a4"/>
              <w:rPr>
                <w:sz w:val="24"/>
                <w:szCs w:val="24"/>
                <w:lang w:val="ru-RU"/>
              </w:rPr>
            </w:pPr>
            <w:r w:rsidRPr="001E1E05">
              <w:rPr>
                <w:sz w:val="24"/>
                <w:szCs w:val="24"/>
                <w:lang w:val="ru-RU"/>
              </w:rPr>
              <w:t>Образовательные модули (в соответствии с уровнями сложности содержания и материала программы)</w:t>
            </w:r>
          </w:p>
        </w:tc>
        <w:tc>
          <w:tcPr>
            <w:tcW w:w="4723" w:type="dxa"/>
          </w:tcPr>
          <w:p w:rsidR="00742678" w:rsidRPr="001E1E05" w:rsidRDefault="00626B3C" w:rsidP="00DD7747">
            <w:pPr>
              <w:pStyle w:val="a4"/>
              <w:jc w:val="center"/>
              <w:rPr>
                <w:sz w:val="24"/>
                <w:szCs w:val="24"/>
                <w:lang w:val="ru-RU"/>
              </w:rPr>
            </w:pPr>
            <w:r w:rsidRPr="001E1E05">
              <w:rPr>
                <w:sz w:val="24"/>
                <w:szCs w:val="24"/>
                <w:lang w:val="ru-RU"/>
              </w:rPr>
              <w:t>Базовый уровень</w:t>
            </w:r>
          </w:p>
        </w:tc>
      </w:tr>
      <w:tr w:rsidR="00FF7729" w:rsidRPr="001E1E05" w:rsidTr="00DD7747">
        <w:tc>
          <w:tcPr>
            <w:tcW w:w="675" w:type="dxa"/>
          </w:tcPr>
          <w:p w:rsidR="00742678" w:rsidRPr="001E1E05" w:rsidRDefault="00742678" w:rsidP="00DD7747">
            <w:pPr>
              <w:pStyle w:val="a4"/>
              <w:jc w:val="center"/>
              <w:rPr>
                <w:b/>
                <w:sz w:val="24"/>
                <w:szCs w:val="24"/>
              </w:rPr>
            </w:pPr>
            <w:r w:rsidRPr="001E1E05">
              <w:rPr>
                <w:b/>
                <w:sz w:val="24"/>
                <w:szCs w:val="24"/>
              </w:rPr>
              <w:t>6.</w:t>
            </w:r>
          </w:p>
        </w:tc>
        <w:tc>
          <w:tcPr>
            <w:tcW w:w="4678" w:type="dxa"/>
          </w:tcPr>
          <w:p w:rsidR="00742678" w:rsidRPr="001E1E05" w:rsidRDefault="00742678" w:rsidP="00DD7747">
            <w:pPr>
              <w:pStyle w:val="a4"/>
              <w:rPr>
                <w:b/>
                <w:sz w:val="24"/>
                <w:szCs w:val="24"/>
                <w:lang w:val="ru-RU"/>
              </w:rPr>
            </w:pPr>
            <w:r w:rsidRPr="001E1E05">
              <w:rPr>
                <w:b/>
                <w:sz w:val="24"/>
                <w:szCs w:val="24"/>
                <w:lang w:val="ru-RU"/>
              </w:rPr>
              <w:t>Формы и методы образовательной деятельности</w:t>
            </w:r>
          </w:p>
        </w:tc>
        <w:tc>
          <w:tcPr>
            <w:tcW w:w="4723" w:type="dxa"/>
          </w:tcPr>
          <w:p w:rsidR="00742678" w:rsidRPr="001E1E05" w:rsidRDefault="00FF7729" w:rsidP="00DD7747">
            <w:pPr>
              <w:pStyle w:val="a4"/>
              <w:jc w:val="center"/>
              <w:rPr>
                <w:sz w:val="24"/>
                <w:szCs w:val="24"/>
                <w:lang w:val="ru-RU"/>
              </w:rPr>
            </w:pPr>
            <w:r w:rsidRPr="001E1E05">
              <w:rPr>
                <w:sz w:val="24"/>
                <w:szCs w:val="24"/>
                <w:lang w:val="ru-RU"/>
              </w:rPr>
              <w:t>Групповые, индивидуальные, фронтальные, участие в конкурсах.</w:t>
            </w:r>
          </w:p>
        </w:tc>
      </w:tr>
      <w:tr w:rsidR="00FF7729" w:rsidRPr="001E1E05" w:rsidTr="00DD7747">
        <w:tc>
          <w:tcPr>
            <w:tcW w:w="675" w:type="dxa"/>
          </w:tcPr>
          <w:p w:rsidR="00742678" w:rsidRPr="001E1E05" w:rsidRDefault="00742678" w:rsidP="00DD7747">
            <w:pPr>
              <w:pStyle w:val="a4"/>
              <w:jc w:val="center"/>
              <w:rPr>
                <w:b/>
                <w:sz w:val="24"/>
                <w:szCs w:val="24"/>
              </w:rPr>
            </w:pPr>
            <w:r w:rsidRPr="001E1E05">
              <w:rPr>
                <w:b/>
                <w:sz w:val="24"/>
                <w:szCs w:val="24"/>
              </w:rPr>
              <w:t>7.</w:t>
            </w:r>
          </w:p>
        </w:tc>
        <w:tc>
          <w:tcPr>
            <w:tcW w:w="4678" w:type="dxa"/>
          </w:tcPr>
          <w:p w:rsidR="00742678" w:rsidRPr="001E1E05" w:rsidRDefault="00742678" w:rsidP="00DD7747">
            <w:pPr>
              <w:pStyle w:val="a4"/>
              <w:rPr>
                <w:b/>
                <w:sz w:val="24"/>
                <w:szCs w:val="24"/>
              </w:rPr>
            </w:pPr>
            <w:proofErr w:type="spellStart"/>
            <w:r w:rsidRPr="001E1E05">
              <w:rPr>
                <w:b/>
                <w:sz w:val="24"/>
                <w:szCs w:val="24"/>
              </w:rPr>
              <w:t>Формы</w:t>
            </w:r>
            <w:proofErr w:type="spellEnd"/>
            <w:r w:rsidRPr="001E1E05">
              <w:rPr>
                <w:b/>
                <w:sz w:val="24"/>
                <w:szCs w:val="24"/>
              </w:rPr>
              <w:t xml:space="preserve"> </w:t>
            </w:r>
            <w:proofErr w:type="spellStart"/>
            <w:r w:rsidRPr="001E1E05">
              <w:rPr>
                <w:b/>
                <w:sz w:val="24"/>
                <w:szCs w:val="24"/>
              </w:rPr>
              <w:t>мониторинга</w:t>
            </w:r>
            <w:proofErr w:type="spellEnd"/>
            <w:r w:rsidRPr="001E1E05">
              <w:rPr>
                <w:b/>
                <w:sz w:val="24"/>
                <w:szCs w:val="24"/>
              </w:rPr>
              <w:t xml:space="preserve"> </w:t>
            </w:r>
            <w:proofErr w:type="spellStart"/>
            <w:r w:rsidRPr="001E1E05">
              <w:rPr>
                <w:b/>
                <w:sz w:val="24"/>
                <w:szCs w:val="24"/>
              </w:rPr>
              <w:t>результативности</w:t>
            </w:r>
            <w:proofErr w:type="spellEnd"/>
          </w:p>
        </w:tc>
        <w:tc>
          <w:tcPr>
            <w:tcW w:w="4723" w:type="dxa"/>
          </w:tcPr>
          <w:p w:rsidR="00742678" w:rsidRPr="001E1E05" w:rsidRDefault="00FF7729" w:rsidP="00DD7747">
            <w:pPr>
              <w:pStyle w:val="a4"/>
              <w:jc w:val="center"/>
              <w:rPr>
                <w:sz w:val="24"/>
                <w:szCs w:val="24"/>
                <w:lang w:val="ru-RU"/>
              </w:rPr>
            </w:pPr>
            <w:r w:rsidRPr="001E1E05">
              <w:rPr>
                <w:sz w:val="24"/>
                <w:szCs w:val="24"/>
                <w:lang w:val="ru-RU"/>
              </w:rPr>
              <w:t>Промежуточная аттестация, тестирование, практические, творческие работы.</w:t>
            </w:r>
          </w:p>
        </w:tc>
      </w:tr>
      <w:tr w:rsidR="00FF7729" w:rsidRPr="001E1E05" w:rsidTr="00DD7747">
        <w:tc>
          <w:tcPr>
            <w:tcW w:w="675" w:type="dxa"/>
          </w:tcPr>
          <w:p w:rsidR="00742678" w:rsidRPr="001E1E05" w:rsidRDefault="00742678" w:rsidP="00DD7747">
            <w:pPr>
              <w:pStyle w:val="a4"/>
              <w:jc w:val="center"/>
              <w:rPr>
                <w:b/>
                <w:sz w:val="24"/>
                <w:szCs w:val="24"/>
              </w:rPr>
            </w:pPr>
            <w:r w:rsidRPr="001E1E05">
              <w:rPr>
                <w:b/>
                <w:sz w:val="24"/>
                <w:szCs w:val="24"/>
              </w:rPr>
              <w:t>8.</w:t>
            </w:r>
          </w:p>
        </w:tc>
        <w:tc>
          <w:tcPr>
            <w:tcW w:w="4678" w:type="dxa"/>
          </w:tcPr>
          <w:p w:rsidR="00742678" w:rsidRPr="001E1E05" w:rsidRDefault="00742678" w:rsidP="00DD7747">
            <w:pPr>
              <w:pStyle w:val="a4"/>
              <w:rPr>
                <w:b/>
                <w:sz w:val="24"/>
                <w:szCs w:val="24"/>
              </w:rPr>
            </w:pPr>
            <w:proofErr w:type="spellStart"/>
            <w:r w:rsidRPr="001E1E05">
              <w:rPr>
                <w:b/>
                <w:sz w:val="24"/>
                <w:szCs w:val="24"/>
              </w:rPr>
              <w:t>Результативность</w:t>
            </w:r>
            <w:proofErr w:type="spellEnd"/>
            <w:r w:rsidRPr="001E1E05">
              <w:rPr>
                <w:b/>
                <w:sz w:val="24"/>
                <w:szCs w:val="24"/>
              </w:rPr>
              <w:t xml:space="preserve"> </w:t>
            </w:r>
            <w:proofErr w:type="spellStart"/>
            <w:r w:rsidRPr="001E1E05">
              <w:rPr>
                <w:b/>
                <w:sz w:val="24"/>
                <w:szCs w:val="24"/>
              </w:rPr>
              <w:t>реализации</w:t>
            </w:r>
            <w:proofErr w:type="spellEnd"/>
            <w:r w:rsidRPr="001E1E05">
              <w:rPr>
                <w:b/>
                <w:sz w:val="24"/>
                <w:szCs w:val="24"/>
              </w:rPr>
              <w:t xml:space="preserve"> </w:t>
            </w:r>
            <w:proofErr w:type="spellStart"/>
            <w:r w:rsidRPr="001E1E05">
              <w:rPr>
                <w:b/>
                <w:sz w:val="24"/>
                <w:szCs w:val="24"/>
              </w:rPr>
              <w:t>программы</w:t>
            </w:r>
            <w:proofErr w:type="spellEnd"/>
          </w:p>
        </w:tc>
        <w:tc>
          <w:tcPr>
            <w:tcW w:w="4723" w:type="dxa"/>
          </w:tcPr>
          <w:p w:rsidR="00742678" w:rsidRPr="001E1E05" w:rsidRDefault="00FF7729" w:rsidP="00DD7747">
            <w:pPr>
              <w:pStyle w:val="a4"/>
              <w:jc w:val="center"/>
              <w:rPr>
                <w:sz w:val="24"/>
                <w:szCs w:val="24"/>
                <w:lang w:val="ru-RU"/>
              </w:rPr>
            </w:pPr>
            <w:r w:rsidRPr="001E1E05">
              <w:rPr>
                <w:sz w:val="24"/>
                <w:szCs w:val="24"/>
                <w:lang w:val="ru-RU"/>
              </w:rPr>
              <w:t>Участие в конкурсах, НПК, олимпиадах.</w:t>
            </w:r>
          </w:p>
        </w:tc>
      </w:tr>
      <w:tr w:rsidR="00FF7729" w:rsidRPr="001E1E05" w:rsidTr="00DD7747">
        <w:tc>
          <w:tcPr>
            <w:tcW w:w="675" w:type="dxa"/>
          </w:tcPr>
          <w:p w:rsidR="00742678" w:rsidRPr="001E1E05" w:rsidRDefault="00742678" w:rsidP="00DD7747">
            <w:pPr>
              <w:pStyle w:val="a4"/>
              <w:jc w:val="center"/>
              <w:rPr>
                <w:b/>
                <w:sz w:val="24"/>
                <w:szCs w:val="24"/>
              </w:rPr>
            </w:pPr>
            <w:r w:rsidRPr="001E1E05">
              <w:rPr>
                <w:b/>
                <w:sz w:val="24"/>
                <w:szCs w:val="24"/>
              </w:rPr>
              <w:t>9.</w:t>
            </w:r>
          </w:p>
        </w:tc>
        <w:tc>
          <w:tcPr>
            <w:tcW w:w="4678" w:type="dxa"/>
          </w:tcPr>
          <w:p w:rsidR="00742678" w:rsidRPr="001E1E05" w:rsidRDefault="00742678" w:rsidP="00DD7747">
            <w:pPr>
              <w:pStyle w:val="a4"/>
              <w:rPr>
                <w:b/>
                <w:sz w:val="24"/>
                <w:szCs w:val="24"/>
                <w:lang w:val="ru-RU"/>
              </w:rPr>
            </w:pPr>
            <w:r w:rsidRPr="001E1E05">
              <w:rPr>
                <w:b/>
                <w:sz w:val="24"/>
                <w:szCs w:val="24"/>
                <w:lang w:val="ru-RU"/>
              </w:rPr>
              <w:t>Дата утверждения и последней корректировки программы</w:t>
            </w:r>
          </w:p>
        </w:tc>
        <w:tc>
          <w:tcPr>
            <w:tcW w:w="4723" w:type="dxa"/>
          </w:tcPr>
          <w:p w:rsidR="00742678" w:rsidRPr="001E1E05" w:rsidRDefault="00742678" w:rsidP="00DD7747">
            <w:pPr>
              <w:pStyle w:val="a4"/>
              <w:jc w:val="center"/>
              <w:rPr>
                <w:sz w:val="24"/>
                <w:szCs w:val="24"/>
                <w:lang w:val="ru-RU"/>
              </w:rPr>
            </w:pPr>
          </w:p>
        </w:tc>
      </w:tr>
      <w:tr w:rsidR="00FF7729" w:rsidRPr="001E1E05" w:rsidTr="00DD7747">
        <w:tc>
          <w:tcPr>
            <w:tcW w:w="675" w:type="dxa"/>
          </w:tcPr>
          <w:p w:rsidR="00742678" w:rsidRPr="001E1E05" w:rsidRDefault="00742678" w:rsidP="00DD7747">
            <w:pPr>
              <w:pStyle w:val="a4"/>
              <w:jc w:val="center"/>
              <w:rPr>
                <w:b/>
                <w:sz w:val="24"/>
                <w:szCs w:val="24"/>
              </w:rPr>
            </w:pPr>
            <w:r w:rsidRPr="001E1E05">
              <w:rPr>
                <w:b/>
                <w:sz w:val="24"/>
                <w:szCs w:val="24"/>
              </w:rPr>
              <w:t>10.</w:t>
            </w:r>
          </w:p>
        </w:tc>
        <w:tc>
          <w:tcPr>
            <w:tcW w:w="4678" w:type="dxa"/>
          </w:tcPr>
          <w:p w:rsidR="00742678" w:rsidRPr="001E1E05" w:rsidRDefault="00742678" w:rsidP="00DD7747">
            <w:pPr>
              <w:pStyle w:val="a4"/>
              <w:rPr>
                <w:b/>
                <w:sz w:val="24"/>
                <w:szCs w:val="24"/>
              </w:rPr>
            </w:pPr>
            <w:proofErr w:type="spellStart"/>
            <w:r w:rsidRPr="001E1E05">
              <w:rPr>
                <w:b/>
                <w:sz w:val="24"/>
                <w:szCs w:val="24"/>
              </w:rPr>
              <w:t>Рецензенты</w:t>
            </w:r>
            <w:proofErr w:type="spellEnd"/>
            <w:r w:rsidRPr="001E1E05">
              <w:rPr>
                <w:b/>
                <w:sz w:val="24"/>
                <w:szCs w:val="24"/>
              </w:rPr>
              <w:t xml:space="preserve"> </w:t>
            </w:r>
          </w:p>
        </w:tc>
        <w:tc>
          <w:tcPr>
            <w:tcW w:w="4723" w:type="dxa"/>
          </w:tcPr>
          <w:p w:rsidR="00742678" w:rsidRPr="001E1E05" w:rsidRDefault="00742678" w:rsidP="00506C59">
            <w:pPr>
              <w:jc w:val="both"/>
              <w:rPr>
                <w:sz w:val="24"/>
                <w:szCs w:val="24"/>
                <w:lang w:val="ru-RU"/>
              </w:rPr>
            </w:pPr>
          </w:p>
        </w:tc>
      </w:tr>
    </w:tbl>
    <w:p w:rsidR="00FF7729" w:rsidRPr="001E1E05" w:rsidRDefault="00FF7729" w:rsidP="00626B3C">
      <w:pPr>
        <w:pStyle w:val="a4"/>
        <w:rPr>
          <w:b/>
          <w:sz w:val="24"/>
          <w:szCs w:val="24"/>
        </w:rPr>
      </w:pPr>
    </w:p>
    <w:p w:rsidR="00FF7729" w:rsidRPr="001E1E05" w:rsidRDefault="00FF7729" w:rsidP="00A919A1">
      <w:pPr>
        <w:pStyle w:val="a4"/>
        <w:jc w:val="center"/>
        <w:rPr>
          <w:b/>
          <w:sz w:val="24"/>
          <w:szCs w:val="24"/>
        </w:rPr>
      </w:pPr>
    </w:p>
    <w:p w:rsidR="00626B3C" w:rsidRPr="001E1E05" w:rsidRDefault="00626B3C" w:rsidP="00A919A1">
      <w:pPr>
        <w:pStyle w:val="a4"/>
        <w:jc w:val="center"/>
        <w:rPr>
          <w:b/>
          <w:sz w:val="24"/>
          <w:szCs w:val="24"/>
        </w:rPr>
      </w:pPr>
    </w:p>
    <w:p w:rsidR="00626B3C" w:rsidRPr="001E1E05" w:rsidRDefault="00626B3C" w:rsidP="00A919A1">
      <w:pPr>
        <w:pStyle w:val="a4"/>
        <w:jc w:val="center"/>
        <w:rPr>
          <w:b/>
          <w:sz w:val="24"/>
          <w:szCs w:val="24"/>
        </w:rPr>
      </w:pPr>
    </w:p>
    <w:p w:rsidR="00626B3C" w:rsidRPr="001E1E05" w:rsidRDefault="00626B3C" w:rsidP="00A919A1">
      <w:pPr>
        <w:pStyle w:val="a4"/>
        <w:jc w:val="center"/>
        <w:rPr>
          <w:b/>
          <w:sz w:val="24"/>
          <w:szCs w:val="24"/>
        </w:rPr>
      </w:pPr>
    </w:p>
    <w:p w:rsidR="00626B3C" w:rsidRPr="001E1E05" w:rsidRDefault="00626B3C" w:rsidP="00A919A1">
      <w:pPr>
        <w:pStyle w:val="a4"/>
        <w:jc w:val="center"/>
        <w:rPr>
          <w:b/>
          <w:sz w:val="24"/>
          <w:szCs w:val="24"/>
        </w:rPr>
      </w:pPr>
    </w:p>
    <w:p w:rsidR="00626B3C" w:rsidRPr="001E1E05" w:rsidRDefault="00626B3C" w:rsidP="00A919A1">
      <w:pPr>
        <w:pStyle w:val="a4"/>
        <w:jc w:val="center"/>
        <w:rPr>
          <w:b/>
          <w:sz w:val="24"/>
          <w:szCs w:val="24"/>
        </w:rPr>
      </w:pPr>
    </w:p>
    <w:p w:rsidR="00626B3C" w:rsidRPr="001E1E05" w:rsidRDefault="00626B3C" w:rsidP="00A919A1">
      <w:pPr>
        <w:pStyle w:val="a4"/>
        <w:jc w:val="center"/>
        <w:rPr>
          <w:b/>
          <w:sz w:val="24"/>
          <w:szCs w:val="24"/>
        </w:rPr>
      </w:pPr>
    </w:p>
    <w:p w:rsidR="00626B3C" w:rsidRPr="001E1E05" w:rsidRDefault="00626B3C" w:rsidP="00A919A1">
      <w:pPr>
        <w:pStyle w:val="a4"/>
        <w:jc w:val="center"/>
        <w:rPr>
          <w:b/>
          <w:sz w:val="24"/>
          <w:szCs w:val="24"/>
        </w:rPr>
      </w:pPr>
    </w:p>
    <w:p w:rsidR="00626B3C" w:rsidRPr="001E1E05" w:rsidRDefault="00626B3C" w:rsidP="00A919A1">
      <w:pPr>
        <w:pStyle w:val="a4"/>
        <w:jc w:val="center"/>
        <w:rPr>
          <w:b/>
          <w:sz w:val="24"/>
          <w:szCs w:val="24"/>
        </w:rPr>
      </w:pPr>
    </w:p>
    <w:p w:rsidR="00DD7747" w:rsidRPr="001E1E05" w:rsidRDefault="00DD7747" w:rsidP="00DD7747">
      <w:pPr>
        <w:shd w:val="clear" w:color="auto" w:fill="FFFFFF"/>
        <w:jc w:val="center"/>
        <w:rPr>
          <w:b/>
          <w:bCs/>
          <w:color w:val="000000"/>
          <w:spacing w:val="1"/>
          <w:sz w:val="24"/>
          <w:szCs w:val="24"/>
        </w:rPr>
      </w:pPr>
      <w:r w:rsidRPr="001E1E05">
        <w:rPr>
          <w:b/>
          <w:bCs/>
          <w:color w:val="000000"/>
          <w:spacing w:val="1"/>
          <w:sz w:val="24"/>
          <w:szCs w:val="24"/>
        </w:rPr>
        <w:lastRenderedPageBreak/>
        <w:t>Оглавление</w:t>
      </w:r>
    </w:p>
    <w:p w:rsidR="00DD7747" w:rsidRPr="001E1E05" w:rsidRDefault="00DD7747" w:rsidP="00DD7747">
      <w:pPr>
        <w:shd w:val="clear" w:color="auto" w:fill="FFFFFF"/>
        <w:jc w:val="both"/>
        <w:rPr>
          <w:b/>
          <w:bCs/>
          <w:color w:val="000000"/>
          <w:spacing w:val="1"/>
          <w:sz w:val="24"/>
          <w:szCs w:val="24"/>
        </w:rPr>
      </w:pPr>
    </w:p>
    <w:tbl>
      <w:tblPr>
        <w:tblStyle w:val="a6"/>
        <w:tblW w:w="0" w:type="auto"/>
        <w:tblInd w:w="-113" w:type="dxa"/>
        <w:tblLook w:val="04A0" w:firstRow="1" w:lastRow="0" w:firstColumn="1" w:lastColumn="0" w:noHBand="0" w:noVBand="1"/>
      </w:tblPr>
      <w:tblGrid>
        <w:gridCol w:w="560"/>
        <w:gridCol w:w="7506"/>
        <w:gridCol w:w="1363"/>
      </w:tblGrid>
      <w:tr w:rsidR="00DD7747" w:rsidRPr="001E1E05" w:rsidTr="00DD7747">
        <w:tc>
          <w:tcPr>
            <w:tcW w:w="560" w:type="dxa"/>
          </w:tcPr>
          <w:p w:rsidR="00DD7747" w:rsidRPr="001E1E05" w:rsidRDefault="00DD7747" w:rsidP="00DD7747">
            <w:pPr>
              <w:jc w:val="center"/>
              <w:rPr>
                <w:b/>
                <w:color w:val="181818"/>
                <w:sz w:val="24"/>
                <w:szCs w:val="24"/>
              </w:rPr>
            </w:pPr>
            <w:r w:rsidRPr="001E1E05">
              <w:rPr>
                <w:b/>
                <w:bCs/>
                <w:color w:val="181818"/>
                <w:sz w:val="24"/>
                <w:szCs w:val="24"/>
                <w:lang w:val="uk-UA"/>
              </w:rPr>
              <w:t>№</w:t>
            </w:r>
          </w:p>
          <w:p w:rsidR="00DD7747" w:rsidRPr="001E1E05" w:rsidRDefault="00DD7747" w:rsidP="00DD7747">
            <w:pPr>
              <w:tabs>
                <w:tab w:val="left" w:pos="0"/>
              </w:tabs>
              <w:jc w:val="center"/>
              <w:rPr>
                <w:b/>
                <w:sz w:val="24"/>
                <w:szCs w:val="24"/>
              </w:rPr>
            </w:pPr>
            <w:r w:rsidRPr="001E1E05">
              <w:rPr>
                <w:b/>
                <w:bCs/>
                <w:color w:val="181818"/>
                <w:sz w:val="24"/>
                <w:szCs w:val="24"/>
                <w:lang w:val="uk-UA"/>
              </w:rPr>
              <w:t>п/п</w:t>
            </w:r>
          </w:p>
        </w:tc>
        <w:tc>
          <w:tcPr>
            <w:tcW w:w="7506" w:type="dxa"/>
          </w:tcPr>
          <w:p w:rsidR="00DD7747" w:rsidRPr="001E1E05" w:rsidRDefault="00DD7747" w:rsidP="00DD7747">
            <w:pPr>
              <w:shd w:val="clear" w:color="auto" w:fill="FFFFFF"/>
              <w:jc w:val="center"/>
              <w:rPr>
                <w:b/>
                <w:bCs/>
                <w:color w:val="000000"/>
                <w:sz w:val="24"/>
                <w:szCs w:val="24"/>
              </w:rPr>
            </w:pPr>
            <w:proofErr w:type="spellStart"/>
            <w:r w:rsidRPr="001E1E05">
              <w:rPr>
                <w:b/>
                <w:bCs/>
                <w:color w:val="000000"/>
                <w:sz w:val="24"/>
                <w:szCs w:val="24"/>
              </w:rPr>
              <w:t>Название</w:t>
            </w:r>
            <w:proofErr w:type="spellEnd"/>
            <w:r w:rsidRPr="001E1E05">
              <w:rPr>
                <w:b/>
                <w:bCs/>
                <w:color w:val="000000"/>
                <w:sz w:val="24"/>
                <w:szCs w:val="24"/>
              </w:rPr>
              <w:t xml:space="preserve"> </w:t>
            </w:r>
            <w:proofErr w:type="spellStart"/>
            <w:r w:rsidRPr="001E1E05">
              <w:rPr>
                <w:b/>
                <w:bCs/>
                <w:color w:val="000000"/>
                <w:sz w:val="24"/>
                <w:szCs w:val="24"/>
              </w:rPr>
              <w:t>раздела</w:t>
            </w:r>
            <w:proofErr w:type="spellEnd"/>
          </w:p>
        </w:tc>
        <w:tc>
          <w:tcPr>
            <w:tcW w:w="1363" w:type="dxa"/>
          </w:tcPr>
          <w:p w:rsidR="00DD7747" w:rsidRPr="001E1E05" w:rsidRDefault="00DD7747" w:rsidP="00DD7747">
            <w:pPr>
              <w:jc w:val="center"/>
              <w:rPr>
                <w:b/>
                <w:bCs/>
                <w:color w:val="000000"/>
                <w:sz w:val="24"/>
                <w:szCs w:val="24"/>
              </w:rPr>
            </w:pPr>
            <w:proofErr w:type="spellStart"/>
            <w:r w:rsidRPr="001E1E05">
              <w:rPr>
                <w:b/>
                <w:bCs/>
                <w:color w:val="000000"/>
                <w:sz w:val="24"/>
                <w:szCs w:val="24"/>
              </w:rPr>
              <w:t>Страницы</w:t>
            </w:r>
            <w:proofErr w:type="spellEnd"/>
          </w:p>
        </w:tc>
      </w:tr>
      <w:tr w:rsidR="00DD7747" w:rsidRPr="001E1E05" w:rsidTr="00DD7747">
        <w:tc>
          <w:tcPr>
            <w:tcW w:w="560" w:type="dxa"/>
          </w:tcPr>
          <w:p w:rsidR="00DD7747" w:rsidRPr="001E1E05" w:rsidRDefault="00DD7747" w:rsidP="00DD7747">
            <w:pPr>
              <w:tabs>
                <w:tab w:val="left" w:pos="0"/>
              </w:tabs>
              <w:jc w:val="both"/>
              <w:rPr>
                <w:sz w:val="24"/>
                <w:szCs w:val="24"/>
              </w:rPr>
            </w:pPr>
            <w:r w:rsidRPr="001E1E05">
              <w:rPr>
                <w:sz w:val="24"/>
                <w:szCs w:val="24"/>
              </w:rPr>
              <w:t>1.</w:t>
            </w:r>
          </w:p>
        </w:tc>
        <w:tc>
          <w:tcPr>
            <w:tcW w:w="7506" w:type="dxa"/>
          </w:tcPr>
          <w:p w:rsidR="00DD7747" w:rsidRPr="001E1E05" w:rsidRDefault="00DD7747" w:rsidP="00DD7747">
            <w:pPr>
              <w:shd w:val="clear" w:color="auto" w:fill="FFFFFF"/>
              <w:rPr>
                <w:bCs/>
                <w:color w:val="000000"/>
                <w:sz w:val="24"/>
                <w:szCs w:val="24"/>
              </w:rPr>
            </w:pPr>
            <w:proofErr w:type="spellStart"/>
            <w:r w:rsidRPr="001E1E05">
              <w:rPr>
                <w:bCs/>
                <w:color w:val="000000"/>
                <w:sz w:val="24"/>
                <w:szCs w:val="24"/>
              </w:rPr>
              <w:t>Информационная</w:t>
            </w:r>
            <w:proofErr w:type="spellEnd"/>
            <w:r w:rsidRPr="001E1E05">
              <w:rPr>
                <w:bCs/>
                <w:color w:val="000000"/>
                <w:sz w:val="24"/>
                <w:szCs w:val="24"/>
              </w:rPr>
              <w:t xml:space="preserve"> </w:t>
            </w:r>
            <w:proofErr w:type="spellStart"/>
            <w:r w:rsidRPr="001E1E05">
              <w:rPr>
                <w:bCs/>
                <w:color w:val="000000"/>
                <w:sz w:val="24"/>
                <w:szCs w:val="24"/>
              </w:rPr>
              <w:t>карта</w:t>
            </w:r>
            <w:proofErr w:type="spellEnd"/>
            <w:r w:rsidRPr="001E1E05">
              <w:rPr>
                <w:bCs/>
                <w:color w:val="000000"/>
                <w:sz w:val="24"/>
                <w:szCs w:val="24"/>
              </w:rPr>
              <w:t xml:space="preserve"> </w:t>
            </w:r>
            <w:proofErr w:type="spellStart"/>
            <w:r w:rsidRPr="001E1E05">
              <w:rPr>
                <w:bCs/>
                <w:color w:val="000000"/>
                <w:sz w:val="24"/>
                <w:szCs w:val="24"/>
              </w:rPr>
              <w:t>образовательной</w:t>
            </w:r>
            <w:proofErr w:type="spellEnd"/>
            <w:r w:rsidRPr="001E1E05">
              <w:rPr>
                <w:bCs/>
                <w:color w:val="000000"/>
                <w:sz w:val="24"/>
                <w:szCs w:val="24"/>
              </w:rPr>
              <w:t xml:space="preserve"> </w:t>
            </w:r>
            <w:proofErr w:type="spellStart"/>
            <w:r w:rsidRPr="001E1E05">
              <w:rPr>
                <w:bCs/>
                <w:color w:val="000000"/>
                <w:sz w:val="24"/>
                <w:szCs w:val="24"/>
              </w:rPr>
              <w:t>программы</w:t>
            </w:r>
            <w:proofErr w:type="spellEnd"/>
          </w:p>
        </w:tc>
        <w:tc>
          <w:tcPr>
            <w:tcW w:w="1363" w:type="dxa"/>
          </w:tcPr>
          <w:p w:rsidR="00DD7747" w:rsidRPr="000A40BC" w:rsidRDefault="00DD7747" w:rsidP="00DD7747">
            <w:pPr>
              <w:jc w:val="center"/>
              <w:rPr>
                <w:bCs/>
                <w:color w:val="000000"/>
                <w:sz w:val="24"/>
                <w:szCs w:val="24"/>
              </w:rPr>
            </w:pPr>
            <w:r w:rsidRPr="000A40BC">
              <w:rPr>
                <w:bCs/>
                <w:color w:val="000000"/>
                <w:sz w:val="24"/>
                <w:szCs w:val="24"/>
              </w:rPr>
              <w:t>2</w:t>
            </w:r>
          </w:p>
        </w:tc>
      </w:tr>
      <w:tr w:rsidR="00DD7747" w:rsidRPr="001E1E05" w:rsidTr="00DD7747">
        <w:tc>
          <w:tcPr>
            <w:tcW w:w="560" w:type="dxa"/>
          </w:tcPr>
          <w:p w:rsidR="00DD7747" w:rsidRPr="001E1E05" w:rsidRDefault="00DD7747" w:rsidP="00DD7747">
            <w:pPr>
              <w:tabs>
                <w:tab w:val="left" w:pos="0"/>
              </w:tabs>
              <w:jc w:val="both"/>
              <w:rPr>
                <w:sz w:val="24"/>
                <w:szCs w:val="24"/>
              </w:rPr>
            </w:pPr>
            <w:r w:rsidRPr="001E1E05">
              <w:rPr>
                <w:sz w:val="24"/>
                <w:szCs w:val="24"/>
              </w:rPr>
              <w:t>2.</w:t>
            </w:r>
          </w:p>
        </w:tc>
        <w:tc>
          <w:tcPr>
            <w:tcW w:w="7506" w:type="dxa"/>
          </w:tcPr>
          <w:p w:rsidR="00DD7747" w:rsidRPr="001E1E05" w:rsidRDefault="00DD7747" w:rsidP="00DD7747">
            <w:pPr>
              <w:shd w:val="clear" w:color="auto" w:fill="FFFFFF"/>
              <w:rPr>
                <w:bCs/>
                <w:color w:val="000000"/>
                <w:sz w:val="24"/>
                <w:szCs w:val="24"/>
              </w:rPr>
            </w:pPr>
            <w:proofErr w:type="spellStart"/>
            <w:r w:rsidRPr="001E1E05">
              <w:rPr>
                <w:bCs/>
                <w:color w:val="000000"/>
                <w:sz w:val="24"/>
                <w:szCs w:val="24"/>
              </w:rPr>
              <w:t>Оглавление</w:t>
            </w:r>
            <w:proofErr w:type="spellEnd"/>
            <w:r w:rsidRPr="001E1E05">
              <w:rPr>
                <w:bCs/>
                <w:color w:val="000000"/>
                <w:sz w:val="24"/>
                <w:szCs w:val="24"/>
              </w:rPr>
              <w:t xml:space="preserve"> </w:t>
            </w:r>
          </w:p>
        </w:tc>
        <w:tc>
          <w:tcPr>
            <w:tcW w:w="1363" w:type="dxa"/>
          </w:tcPr>
          <w:p w:rsidR="00DD7747" w:rsidRPr="000A40BC" w:rsidRDefault="00DD7747" w:rsidP="00DD7747">
            <w:pPr>
              <w:jc w:val="center"/>
              <w:rPr>
                <w:bCs/>
                <w:color w:val="000000"/>
                <w:sz w:val="24"/>
                <w:szCs w:val="24"/>
              </w:rPr>
            </w:pPr>
            <w:r w:rsidRPr="000A40BC">
              <w:rPr>
                <w:bCs/>
                <w:color w:val="000000"/>
                <w:sz w:val="24"/>
                <w:szCs w:val="24"/>
              </w:rPr>
              <w:t>3</w:t>
            </w:r>
          </w:p>
        </w:tc>
      </w:tr>
      <w:tr w:rsidR="00DD7747" w:rsidRPr="001E1E05" w:rsidTr="00DD7747">
        <w:tc>
          <w:tcPr>
            <w:tcW w:w="560" w:type="dxa"/>
          </w:tcPr>
          <w:p w:rsidR="00DD7747" w:rsidRPr="001E1E05" w:rsidRDefault="00DD7747" w:rsidP="00DD7747">
            <w:pPr>
              <w:tabs>
                <w:tab w:val="left" w:pos="0"/>
              </w:tabs>
              <w:jc w:val="both"/>
              <w:rPr>
                <w:sz w:val="24"/>
                <w:szCs w:val="24"/>
              </w:rPr>
            </w:pPr>
            <w:r w:rsidRPr="001E1E05">
              <w:rPr>
                <w:sz w:val="24"/>
                <w:szCs w:val="24"/>
              </w:rPr>
              <w:t xml:space="preserve">3. </w:t>
            </w:r>
          </w:p>
        </w:tc>
        <w:tc>
          <w:tcPr>
            <w:tcW w:w="7506" w:type="dxa"/>
          </w:tcPr>
          <w:p w:rsidR="00DD7747" w:rsidRPr="001E1E05" w:rsidRDefault="00DD7747" w:rsidP="00DD7747">
            <w:pPr>
              <w:shd w:val="clear" w:color="auto" w:fill="FFFFFF"/>
              <w:rPr>
                <w:color w:val="181818"/>
                <w:sz w:val="24"/>
                <w:szCs w:val="24"/>
              </w:rPr>
            </w:pPr>
            <w:proofErr w:type="spellStart"/>
            <w:r w:rsidRPr="001E1E05">
              <w:rPr>
                <w:bCs/>
                <w:color w:val="000000"/>
                <w:sz w:val="24"/>
                <w:szCs w:val="24"/>
              </w:rPr>
              <w:t>Пояснительная</w:t>
            </w:r>
            <w:proofErr w:type="spellEnd"/>
            <w:r w:rsidRPr="001E1E05">
              <w:rPr>
                <w:bCs/>
                <w:color w:val="000000"/>
                <w:sz w:val="24"/>
                <w:szCs w:val="24"/>
              </w:rPr>
              <w:t xml:space="preserve"> </w:t>
            </w:r>
            <w:proofErr w:type="spellStart"/>
            <w:r w:rsidRPr="001E1E05">
              <w:rPr>
                <w:bCs/>
                <w:color w:val="000000"/>
                <w:sz w:val="24"/>
                <w:szCs w:val="24"/>
              </w:rPr>
              <w:t>записка</w:t>
            </w:r>
            <w:proofErr w:type="spellEnd"/>
          </w:p>
        </w:tc>
        <w:tc>
          <w:tcPr>
            <w:tcW w:w="1363" w:type="dxa"/>
          </w:tcPr>
          <w:p w:rsidR="00DD7747" w:rsidRPr="000A40BC" w:rsidRDefault="00D051E6" w:rsidP="00DD7747">
            <w:pPr>
              <w:jc w:val="center"/>
              <w:rPr>
                <w:bCs/>
                <w:color w:val="000000"/>
                <w:sz w:val="24"/>
                <w:szCs w:val="24"/>
              </w:rPr>
            </w:pPr>
            <w:r>
              <w:rPr>
                <w:bCs/>
                <w:color w:val="000000"/>
                <w:sz w:val="24"/>
                <w:szCs w:val="24"/>
              </w:rPr>
              <w:t>4-6</w:t>
            </w:r>
          </w:p>
        </w:tc>
      </w:tr>
      <w:tr w:rsidR="00DD7747" w:rsidRPr="001E1E05" w:rsidTr="00DD7747">
        <w:tc>
          <w:tcPr>
            <w:tcW w:w="560" w:type="dxa"/>
          </w:tcPr>
          <w:p w:rsidR="00DD7747" w:rsidRPr="001E1E05" w:rsidRDefault="00DD7747" w:rsidP="00DD7747">
            <w:pPr>
              <w:tabs>
                <w:tab w:val="left" w:pos="0"/>
              </w:tabs>
              <w:jc w:val="both"/>
              <w:rPr>
                <w:sz w:val="24"/>
                <w:szCs w:val="24"/>
              </w:rPr>
            </w:pPr>
            <w:r w:rsidRPr="001E1E05">
              <w:rPr>
                <w:sz w:val="24"/>
                <w:szCs w:val="24"/>
              </w:rPr>
              <w:t xml:space="preserve">4. </w:t>
            </w:r>
          </w:p>
        </w:tc>
        <w:tc>
          <w:tcPr>
            <w:tcW w:w="7506" w:type="dxa"/>
          </w:tcPr>
          <w:p w:rsidR="00DD7747" w:rsidRPr="001E1E05" w:rsidRDefault="00DD7747" w:rsidP="00DD7747">
            <w:pPr>
              <w:rPr>
                <w:bCs/>
                <w:color w:val="181818"/>
                <w:sz w:val="24"/>
                <w:szCs w:val="24"/>
                <w:lang w:val="ru-RU"/>
              </w:rPr>
            </w:pPr>
            <w:r w:rsidRPr="001E1E05">
              <w:rPr>
                <w:sz w:val="24"/>
                <w:szCs w:val="24"/>
                <w:lang w:val="ru-RU"/>
              </w:rPr>
              <w:t>Формы подведения итогов реализации программы</w:t>
            </w:r>
          </w:p>
        </w:tc>
        <w:tc>
          <w:tcPr>
            <w:tcW w:w="1363" w:type="dxa"/>
          </w:tcPr>
          <w:p w:rsidR="00DD7747" w:rsidRPr="000A40BC" w:rsidRDefault="00D051E6" w:rsidP="00DD7747">
            <w:pPr>
              <w:jc w:val="center"/>
              <w:rPr>
                <w:bCs/>
                <w:color w:val="000000"/>
                <w:sz w:val="24"/>
                <w:szCs w:val="24"/>
                <w:lang w:val="ru-RU"/>
              </w:rPr>
            </w:pPr>
            <w:r>
              <w:rPr>
                <w:bCs/>
                <w:color w:val="000000"/>
                <w:sz w:val="24"/>
                <w:szCs w:val="24"/>
                <w:lang w:val="ru-RU"/>
              </w:rPr>
              <w:t>6-7</w:t>
            </w:r>
          </w:p>
        </w:tc>
      </w:tr>
      <w:tr w:rsidR="00DD7747" w:rsidRPr="001E1E05" w:rsidTr="00DD7747">
        <w:tc>
          <w:tcPr>
            <w:tcW w:w="560" w:type="dxa"/>
          </w:tcPr>
          <w:p w:rsidR="00DD7747" w:rsidRPr="001E1E05" w:rsidRDefault="00DD7747" w:rsidP="00DD7747">
            <w:pPr>
              <w:tabs>
                <w:tab w:val="left" w:pos="0"/>
              </w:tabs>
              <w:jc w:val="both"/>
              <w:rPr>
                <w:sz w:val="24"/>
                <w:szCs w:val="24"/>
              </w:rPr>
            </w:pPr>
            <w:r w:rsidRPr="001E1E05">
              <w:rPr>
                <w:sz w:val="24"/>
                <w:szCs w:val="24"/>
              </w:rPr>
              <w:t>5.</w:t>
            </w:r>
          </w:p>
        </w:tc>
        <w:tc>
          <w:tcPr>
            <w:tcW w:w="7506" w:type="dxa"/>
          </w:tcPr>
          <w:p w:rsidR="00DD7747" w:rsidRPr="001E1E05" w:rsidRDefault="00DD7747" w:rsidP="00DD7747">
            <w:pPr>
              <w:rPr>
                <w:sz w:val="24"/>
                <w:szCs w:val="24"/>
                <w:lang w:val="ru-RU"/>
              </w:rPr>
            </w:pPr>
            <w:r w:rsidRPr="001E1E05">
              <w:rPr>
                <w:bCs/>
                <w:color w:val="181818"/>
                <w:sz w:val="24"/>
                <w:szCs w:val="24"/>
              </w:rPr>
              <w:t> </w:t>
            </w:r>
            <w:r w:rsidRPr="001E1E05">
              <w:rPr>
                <w:sz w:val="24"/>
                <w:szCs w:val="24"/>
                <w:lang w:val="ru-RU"/>
              </w:rPr>
              <w:t>Учебный (тематический) план дополнительной общеобразовательной программы, 1 год обучения</w:t>
            </w:r>
          </w:p>
        </w:tc>
        <w:tc>
          <w:tcPr>
            <w:tcW w:w="1363" w:type="dxa"/>
          </w:tcPr>
          <w:p w:rsidR="00DD7747" w:rsidRPr="000A40BC" w:rsidRDefault="00D051E6" w:rsidP="00DD7747">
            <w:pPr>
              <w:jc w:val="center"/>
              <w:rPr>
                <w:bCs/>
                <w:color w:val="000000"/>
                <w:sz w:val="24"/>
                <w:szCs w:val="24"/>
                <w:lang w:val="ru-RU"/>
              </w:rPr>
            </w:pPr>
            <w:r>
              <w:rPr>
                <w:bCs/>
                <w:color w:val="000000"/>
                <w:sz w:val="24"/>
                <w:szCs w:val="24"/>
                <w:lang w:val="ru-RU"/>
              </w:rPr>
              <w:t>7-10</w:t>
            </w:r>
          </w:p>
        </w:tc>
      </w:tr>
      <w:tr w:rsidR="00DD7747" w:rsidRPr="001E1E05" w:rsidTr="00DD7747">
        <w:trPr>
          <w:trHeight w:val="299"/>
        </w:trPr>
        <w:tc>
          <w:tcPr>
            <w:tcW w:w="560" w:type="dxa"/>
          </w:tcPr>
          <w:p w:rsidR="00DD7747" w:rsidRPr="001E1E05" w:rsidRDefault="00DD7747" w:rsidP="00DD7747">
            <w:pPr>
              <w:tabs>
                <w:tab w:val="left" w:pos="0"/>
              </w:tabs>
              <w:jc w:val="both"/>
              <w:rPr>
                <w:sz w:val="24"/>
                <w:szCs w:val="24"/>
              </w:rPr>
            </w:pPr>
            <w:r w:rsidRPr="001E1E05">
              <w:rPr>
                <w:sz w:val="24"/>
                <w:szCs w:val="24"/>
              </w:rPr>
              <w:t>6.</w:t>
            </w:r>
          </w:p>
        </w:tc>
        <w:tc>
          <w:tcPr>
            <w:tcW w:w="7506" w:type="dxa"/>
          </w:tcPr>
          <w:p w:rsidR="00DD7747" w:rsidRPr="001E1E05" w:rsidRDefault="00DD7747" w:rsidP="00DD7747">
            <w:pPr>
              <w:rPr>
                <w:bCs/>
                <w:color w:val="181818"/>
                <w:sz w:val="24"/>
                <w:szCs w:val="24"/>
              </w:rPr>
            </w:pPr>
            <w:proofErr w:type="spellStart"/>
            <w:r w:rsidRPr="001E1E05">
              <w:rPr>
                <w:bCs/>
                <w:color w:val="181818"/>
                <w:sz w:val="24"/>
                <w:szCs w:val="24"/>
              </w:rPr>
              <w:t>Содержание</w:t>
            </w:r>
            <w:proofErr w:type="spellEnd"/>
            <w:r w:rsidRPr="001E1E05">
              <w:rPr>
                <w:bCs/>
                <w:color w:val="181818"/>
                <w:sz w:val="24"/>
                <w:szCs w:val="24"/>
              </w:rPr>
              <w:t xml:space="preserve"> </w:t>
            </w:r>
            <w:proofErr w:type="spellStart"/>
            <w:r w:rsidRPr="001E1E05">
              <w:rPr>
                <w:bCs/>
                <w:color w:val="181818"/>
                <w:sz w:val="24"/>
                <w:szCs w:val="24"/>
              </w:rPr>
              <w:t>программы</w:t>
            </w:r>
            <w:proofErr w:type="spellEnd"/>
            <w:r w:rsidRPr="001E1E05">
              <w:rPr>
                <w:bCs/>
                <w:color w:val="181818"/>
                <w:sz w:val="24"/>
                <w:szCs w:val="24"/>
              </w:rPr>
              <w:t xml:space="preserve">, 1 </w:t>
            </w:r>
            <w:proofErr w:type="spellStart"/>
            <w:r w:rsidRPr="001E1E05">
              <w:rPr>
                <w:bCs/>
                <w:color w:val="181818"/>
                <w:sz w:val="24"/>
                <w:szCs w:val="24"/>
              </w:rPr>
              <w:t>год</w:t>
            </w:r>
            <w:proofErr w:type="spellEnd"/>
            <w:r w:rsidRPr="001E1E05">
              <w:rPr>
                <w:bCs/>
                <w:color w:val="181818"/>
                <w:sz w:val="24"/>
                <w:szCs w:val="24"/>
              </w:rPr>
              <w:t xml:space="preserve"> </w:t>
            </w:r>
            <w:proofErr w:type="spellStart"/>
            <w:r w:rsidRPr="001E1E05">
              <w:rPr>
                <w:bCs/>
                <w:color w:val="181818"/>
                <w:sz w:val="24"/>
                <w:szCs w:val="24"/>
              </w:rPr>
              <w:t>обучения</w:t>
            </w:r>
            <w:proofErr w:type="spellEnd"/>
          </w:p>
        </w:tc>
        <w:tc>
          <w:tcPr>
            <w:tcW w:w="1363" w:type="dxa"/>
          </w:tcPr>
          <w:p w:rsidR="00DD7747" w:rsidRPr="000A40BC" w:rsidRDefault="00D051E6" w:rsidP="00DD7747">
            <w:pPr>
              <w:jc w:val="center"/>
              <w:rPr>
                <w:bCs/>
                <w:color w:val="000000"/>
                <w:sz w:val="24"/>
                <w:szCs w:val="24"/>
                <w:lang w:val="ru-RU"/>
              </w:rPr>
            </w:pPr>
            <w:r>
              <w:rPr>
                <w:bCs/>
                <w:color w:val="000000"/>
                <w:sz w:val="24"/>
                <w:szCs w:val="24"/>
                <w:lang w:val="ru-RU"/>
              </w:rPr>
              <w:t>10-13</w:t>
            </w:r>
          </w:p>
        </w:tc>
      </w:tr>
      <w:tr w:rsidR="00DD7747" w:rsidRPr="001E1E05" w:rsidTr="00DD7747">
        <w:tc>
          <w:tcPr>
            <w:tcW w:w="560" w:type="dxa"/>
          </w:tcPr>
          <w:p w:rsidR="00DD7747" w:rsidRPr="001E1E05" w:rsidRDefault="00DD7747" w:rsidP="00DD7747">
            <w:pPr>
              <w:tabs>
                <w:tab w:val="left" w:pos="0"/>
              </w:tabs>
              <w:jc w:val="both"/>
              <w:rPr>
                <w:sz w:val="24"/>
                <w:szCs w:val="24"/>
              </w:rPr>
            </w:pPr>
            <w:r w:rsidRPr="001E1E05">
              <w:rPr>
                <w:sz w:val="24"/>
                <w:szCs w:val="24"/>
              </w:rPr>
              <w:t>7.</w:t>
            </w:r>
          </w:p>
        </w:tc>
        <w:tc>
          <w:tcPr>
            <w:tcW w:w="7506" w:type="dxa"/>
          </w:tcPr>
          <w:p w:rsidR="00DD7747" w:rsidRPr="001E1E05" w:rsidRDefault="00DD7747" w:rsidP="00DD7747">
            <w:pPr>
              <w:rPr>
                <w:sz w:val="24"/>
                <w:szCs w:val="24"/>
                <w:lang w:val="ru-RU"/>
              </w:rPr>
            </w:pPr>
            <w:r w:rsidRPr="001E1E05">
              <w:rPr>
                <w:bCs/>
                <w:color w:val="181818"/>
                <w:sz w:val="24"/>
                <w:szCs w:val="24"/>
              </w:rPr>
              <w:t> </w:t>
            </w:r>
            <w:r w:rsidRPr="001E1E05">
              <w:rPr>
                <w:sz w:val="24"/>
                <w:szCs w:val="24"/>
                <w:lang w:val="ru-RU"/>
              </w:rPr>
              <w:t>Учебный (тематический) план дополнительной общеобразовательной программы, 2 год обучения</w:t>
            </w:r>
          </w:p>
        </w:tc>
        <w:tc>
          <w:tcPr>
            <w:tcW w:w="1363" w:type="dxa"/>
          </w:tcPr>
          <w:p w:rsidR="00DD7747" w:rsidRPr="000A40BC" w:rsidRDefault="00D051E6" w:rsidP="00DD7747">
            <w:pPr>
              <w:jc w:val="center"/>
              <w:rPr>
                <w:bCs/>
                <w:color w:val="000000"/>
                <w:sz w:val="24"/>
                <w:szCs w:val="24"/>
                <w:lang w:val="ru-RU"/>
              </w:rPr>
            </w:pPr>
            <w:r>
              <w:rPr>
                <w:bCs/>
                <w:color w:val="000000"/>
                <w:sz w:val="24"/>
                <w:szCs w:val="24"/>
                <w:lang w:val="ru-RU"/>
              </w:rPr>
              <w:t>13-14</w:t>
            </w:r>
          </w:p>
        </w:tc>
      </w:tr>
      <w:tr w:rsidR="00DD7747" w:rsidRPr="001E1E05" w:rsidTr="00DD7747">
        <w:tc>
          <w:tcPr>
            <w:tcW w:w="560" w:type="dxa"/>
          </w:tcPr>
          <w:p w:rsidR="00DD7747" w:rsidRPr="001E1E05" w:rsidRDefault="00DD7747" w:rsidP="00DD7747">
            <w:pPr>
              <w:tabs>
                <w:tab w:val="left" w:pos="0"/>
              </w:tabs>
              <w:jc w:val="both"/>
              <w:rPr>
                <w:sz w:val="24"/>
                <w:szCs w:val="24"/>
              </w:rPr>
            </w:pPr>
            <w:r w:rsidRPr="001E1E05">
              <w:rPr>
                <w:sz w:val="24"/>
                <w:szCs w:val="24"/>
              </w:rPr>
              <w:t>8.</w:t>
            </w:r>
          </w:p>
        </w:tc>
        <w:tc>
          <w:tcPr>
            <w:tcW w:w="7506" w:type="dxa"/>
          </w:tcPr>
          <w:p w:rsidR="00DD7747" w:rsidRPr="001E1E05" w:rsidRDefault="00DD7747" w:rsidP="00DD7747">
            <w:pPr>
              <w:rPr>
                <w:bCs/>
                <w:color w:val="181818"/>
                <w:sz w:val="24"/>
                <w:szCs w:val="24"/>
              </w:rPr>
            </w:pPr>
            <w:proofErr w:type="spellStart"/>
            <w:r w:rsidRPr="001E1E05">
              <w:rPr>
                <w:bCs/>
                <w:color w:val="181818"/>
                <w:sz w:val="24"/>
                <w:szCs w:val="24"/>
              </w:rPr>
              <w:t>Содержание</w:t>
            </w:r>
            <w:proofErr w:type="spellEnd"/>
            <w:r w:rsidRPr="001E1E05">
              <w:rPr>
                <w:bCs/>
                <w:color w:val="181818"/>
                <w:sz w:val="24"/>
                <w:szCs w:val="24"/>
              </w:rPr>
              <w:t xml:space="preserve"> </w:t>
            </w:r>
            <w:proofErr w:type="spellStart"/>
            <w:r w:rsidRPr="001E1E05">
              <w:rPr>
                <w:bCs/>
                <w:color w:val="181818"/>
                <w:sz w:val="24"/>
                <w:szCs w:val="24"/>
              </w:rPr>
              <w:t>программы</w:t>
            </w:r>
            <w:proofErr w:type="spellEnd"/>
            <w:r w:rsidRPr="001E1E05">
              <w:rPr>
                <w:bCs/>
                <w:color w:val="181818"/>
                <w:sz w:val="24"/>
                <w:szCs w:val="24"/>
              </w:rPr>
              <w:t xml:space="preserve">, 2 </w:t>
            </w:r>
            <w:proofErr w:type="spellStart"/>
            <w:r w:rsidRPr="001E1E05">
              <w:rPr>
                <w:bCs/>
                <w:color w:val="181818"/>
                <w:sz w:val="24"/>
                <w:szCs w:val="24"/>
              </w:rPr>
              <w:t>год</w:t>
            </w:r>
            <w:proofErr w:type="spellEnd"/>
            <w:r w:rsidRPr="001E1E05">
              <w:rPr>
                <w:bCs/>
                <w:color w:val="181818"/>
                <w:sz w:val="24"/>
                <w:szCs w:val="24"/>
              </w:rPr>
              <w:t xml:space="preserve"> </w:t>
            </w:r>
            <w:proofErr w:type="spellStart"/>
            <w:r w:rsidRPr="001E1E05">
              <w:rPr>
                <w:bCs/>
                <w:color w:val="181818"/>
                <w:sz w:val="24"/>
                <w:szCs w:val="24"/>
              </w:rPr>
              <w:t>обучения</w:t>
            </w:r>
            <w:proofErr w:type="spellEnd"/>
          </w:p>
        </w:tc>
        <w:tc>
          <w:tcPr>
            <w:tcW w:w="1363" w:type="dxa"/>
          </w:tcPr>
          <w:p w:rsidR="00DD7747" w:rsidRPr="000A40BC" w:rsidRDefault="00D051E6" w:rsidP="00DD7747">
            <w:pPr>
              <w:jc w:val="center"/>
              <w:rPr>
                <w:bCs/>
                <w:color w:val="000000"/>
                <w:sz w:val="24"/>
                <w:szCs w:val="24"/>
                <w:lang w:val="ru-RU"/>
              </w:rPr>
            </w:pPr>
            <w:r>
              <w:rPr>
                <w:bCs/>
                <w:color w:val="000000"/>
                <w:sz w:val="24"/>
                <w:szCs w:val="24"/>
                <w:lang w:val="ru-RU"/>
              </w:rPr>
              <w:t>15-16</w:t>
            </w:r>
          </w:p>
        </w:tc>
      </w:tr>
      <w:tr w:rsidR="00DD7747" w:rsidRPr="001E1E05" w:rsidTr="00DD7747">
        <w:tc>
          <w:tcPr>
            <w:tcW w:w="560" w:type="dxa"/>
          </w:tcPr>
          <w:p w:rsidR="00DD7747" w:rsidRPr="001E1E05" w:rsidRDefault="00DD7747" w:rsidP="00DD7747">
            <w:pPr>
              <w:tabs>
                <w:tab w:val="left" w:pos="0"/>
              </w:tabs>
              <w:jc w:val="both"/>
              <w:rPr>
                <w:sz w:val="24"/>
                <w:szCs w:val="24"/>
              </w:rPr>
            </w:pPr>
            <w:r w:rsidRPr="001E1E05">
              <w:rPr>
                <w:sz w:val="24"/>
                <w:szCs w:val="24"/>
              </w:rPr>
              <w:t>9.</w:t>
            </w:r>
          </w:p>
        </w:tc>
        <w:tc>
          <w:tcPr>
            <w:tcW w:w="7506" w:type="dxa"/>
          </w:tcPr>
          <w:p w:rsidR="00DD7747" w:rsidRPr="001E1E05" w:rsidRDefault="00DD7747" w:rsidP="00DD7747">
            <w:pPr>
              <w:rPr>
                <w:sz w:val="24"/>
                <w:szCs w:val="24"/>
                <w:lang w:val="ru-RU"/>
              </w:rPr>
            </w:pPr>
            <w:r w:rsidRPr="001E1E05">
              <w:rPr>
                <w:bCs/>
                <w:color w:val="181818"/>
                <w:sz w:val="24"/>
                <w:szCs w:val="24"/>
              </w:rPr>
              <w:t> </w:t>
            </w:r>
            <w:r w:rsidRPr="001E1E05">
              <w:rPr>
                <w:sz w:val="24"/>
                <w:szCs w:val="24"/>
                <w:lang w:val="ru-RU"/>
              </w:rPr>
              <w:t>Учебный (тематический) план дополнительной общеобразовательной программы, 3 год обучения</w:t>
            </w:r>
          </w:p>
        </w:tc>
        <w:tc>
          <w:tcPr>
            <w:tcW w:w="1363" w:type="dxa"/>
          </w:tcPr>
          <w:p w:rsidR="00DD7747" w:rsidRPr="000A40BC" w:rsidRDefault="00D051E6" w:rsidP="00DD7747">
            <w:pPr>
              <w:jc w:val="center"/>
              <w:rPr>
                <w:bCs/>
                <w:color w:val="000000"/>
                <w:sz w:val="24"/>
                <w:szCs w:val="24"/>
                <w:lang w:val="ru-RU"/>
              </w:rPr>
            </w:pPr>
            <w:r>
              <w:rPr>
                <w:bCs/>
                <w:color w:val="000000"/>
                <w:sz w:val="24"/>
                <w:szCs w:val="24"/>
                <w:lang w:val="ru-RU"/>
              </w:rPr>
              <w:t>16-18</w:t>
            </w:r>
          </w:p>
        </w:tc>
      </w:tr>
      <w:tr w:rsidR="00DD7747" w:rsidRPr="001E1E05" w:rsidTr="00DD7747">
        <w:tc>
          <w:tcPr>
            <w:tcW w:w="560" w:type="dxa"/>
          </w:tcPr>
          <w:p w:rsidR="00DD7747" w:rsidRPr="001E1E05" w:rsidRDefault="00DD7747" w:rsidP="00DD7747">
            <w:pPr>
              <w:tabs>
                <w:tab w:val="left" w:pos="0"/>
              </w:tabs>
              <w:jc w:val="both"/>
              <w:rPr>
                <w:sz w:val="24"/>
                <w:szCs w:val="24"/>
              </w:rPr>
            </w:pPr>
            <w:r w:rsidRPr="001E1E05">
              <w:rPr>
                <w:sz w:val="24"/>
                <w:szCs w:val="24"/>
              </w:rPr>
              <w:t>10.</w:t>
            </w:r>
          </w:p>
        </w:tc>
        <w:tc>
          <w:tcPr>
            <w:tcW w:w="7506" w:type="dxa"/>
          </w:tcPr>
          <w:p w:rsidR="00DD7747" w:rsidRPr="001E1E05" w:rsidRDefault="00DD7747" w:rsidP="00DD7747">
            <w:pPr>
              <w:rPr>
                <w:bCs/>
                <w:color w:val="181818"/>
                <w:sz w:val="24"/>
                <w:szCs w:val="24"/>
              </w:rPr>
            </w:pPr>
            <w:proofErr w:type="spellStart"/>
            <w:r w:rsidRPr="001E1E05">
              <w:rPr>
                <w:bCs/>
                <w:color w:val="181818"/>
                <w:sz w:val="24"/>
                <w:szCs w:val="24"/>
              </w:rPr>
              <w:t>Содержание</w:t>
            </w:r>
            <w:proofErr w:type="spellEnd"/>
            <w:r w:rsidRPr="001E1E05">
              <w:rPr>
                <w:bCs/>
                <w:color w:val="181818"/>
                <w:sz w:val="24"/>
                <w:szCs w:val="24"/>
              </w:rPr>
              <w:t xml:space="preserve"> </w:t>
            </w:r>
            <w:proofErr w:type="spellStart"/>
            <w:r w:rsidRPr="001E1E05">
              <w:rPr>
                <w:bCs/>
                <w:color w:val="181818"/>
                <w:sz w:val="24"/>
                <w:szCs w:val="24"/>
              </w:rPr>
              <w:t>программы</w:t>
            </w:r>
            <w:proofErr w:type="spellEnd"/>
            <w:r w:rsidRPr="001E1E05">
              <w:rPr>
                <w:bCs/>
                <w:color w:val="181818"/>
                <w:sz w:val="24"/>
                <w:szCs w:val="24"/>
              </w:rPr>
              <w:t xml:space="preserve">, 3 </w:t>
            </w:r>
            <w:proofErr w:type="spellStart"/>
            <w:r w:rsidRPr="001E1E05">
              <w:rPr>
                <w:bCs/>
                <w:color w:val="181818"/>
                <w:sz w:val="24"/>
                <w:szCs w:val="24"/>
              </w:rPr>
              <w:t>год</w:t>
            </w:r>
            <w:proofErr w:type="spellEnd"/>
            <w:r w:rsidRPr="001E1E05">
              <w:rPr>
                <w:bCs/>
                <w:color w:val="181818"/>
                <w:sz w:val="24"/>
                <w:szCs w:val="24"/>
              </w:rPr>
              <w:t xml:space="preserve"> </w:t>
            </w:r>
            <w:proofErr w:type="spellStart"/>
            <w:r w:rsidRPr="001E1E05">
              <w:rPr>
                <w:bCs/>
                <w:color w:val="181818"/>
                <w:sz w:val="24"/>
                <w:szCs w:val="24"/>
              </w:rPr>
              <w:t>обучения</w:t>
            </w:r>
            <w:proofErr w:type="spellEnd"/>
          </w:p>
        </w:tc>
        <w:tc>
          <w:tcPr>
            <w:tcW w:w="1363" w:type="dxa"/>
          </w:tcPr>
          <w:p w:rsidR="00DD7747" w:rsidRPr="000A40BC" w:rsidRDefault="00D051E6" w:rsidP="00DD7747">
            <w:pPr>
              <w:jc w:val="center"/>
              <w:rPr>
                <w:bCs/>
                <w:color w:val="000000"/>
                <w:sz w:val="24"/>
                <w:szCs w:val="24"/>
                <w:lang w:val="ru-RU"/>
              </w:rPr>
            </w:pPr>
            <w:r>
              <w:rPr>
                <w:bCs/>
                <w:color w:val="000000"/>
                <w:sz w:val="24"/>
                <w:szCs w:val="24"/>
                <w:lang w:val="ru-RU"/>
              </w:rPr>
              <w:t>18-19</w:t>
            </w:r>
          </w:p>
        </w:tc>
      </w:tr>
      <w:tr w:rsidR="00DD7747" w:rsidRPr="001E1E05" w:rsidTr="00DD7747">
        <w:tc>
          <w:tcPr>
            <w:tcW w:w="560" w:type="dxa"/>
          </w:tcPr>
          <w:p w:rsidR="00DD7747" w:rsidRPr="001E1E05" w:rsidRDefault="00A51064" w:rsidP="00DD7747">
            <w:pPr>
              <w:tabs>
                <w:tab w:val="left" w:pos="0"/>
              </w:tabs>
              <w:jc w:val="both"/>
              <w:rPr>
                <w:sz w:val="24"/>
                <w:szCs w:val="24"/>
              </w:rPr>
            </w:pPr>
            <w:r w:rsidRPr="001E1E05">
              <w:rPr>
                <w:sz w:val="24"/>
                <w:szCs w:val="24"/>
              </w:rPr>
              <w:t>11</w:t>
            </w:r>
            <w:r w:rsidR="00DD7747" w:rsidRPr="001E1E05">
              <w:rPr>
                <w:sz w:val="24"/>
                <w:szCs w:val="24"/>
              </w:rPr>
              <w:t>.</w:t>
            </w:r>
          </w:p>
        </w:tc>
        <w:tc>
          <w:tcPr>
            <w:tcW w:w="7506" w:type="dxa"/>
          </w:tcPr>
          <w:p w:rsidR="00DD7747" w:rsidRPr="001E1E05" w:rsidRDefault="00DD7747" w:rsidP="00DD7747">
            <w:pPr>
              <w:tabs>
                <w:tab w:val="left" w:pos="978"/>
              </w:tabs>
              <w:spacing w:before="44"/>
              <w:rPr>
                <w:sz w:val="24"/>
                <w:szCs w:val="24"/>
              </w:rPr>
            </w:pPr>
            <w:proofErr w:type="spellStart"/>
            <w:r w:rsidRPr="001E1E05">
              <w:rPr>
                <w:sz w:val="24"/>
                <w:szCs w:val="24"/>
              </w:rPr>
              <w:t>Организационно-педагогические</w:t>
            </w:r>
            <w:proofErr w:type="spellEnd"/>
            <w:r w:rsidRPr="001E1E05">
              <w:rPr>
                <w:sz w:val="24"/>
                <w:szCs w:val="24"/>
              </w:rPr>
              <w:t xml:space="preserve"> </w:t>
            </w:r>
            <w:proofErr w:type="spellStart"/>
            <w:r w:rsidRPr="001E1E05">
              <w:rPr>
                <w:sz w:val="24"/>
                <w:szCs w:val="24"/>
              </w:rPr>
              <w:t>условия</w:t>
            </w:r>
            <w:proofErr w:type="spellEnd"/>
            <w:r w:rsidRPr="001E1E05">
              <w:rPr>
                <w:sz w:val="24"/>
                <w:szCs w:val="24"/>
              </w:rPr>
              <w:t xml:space="preserve"> </w:t>
            </w:r>
            <w:proofErr w:type="spellStart"/>
            <w:r w:rsidRPr="001E1E05">
              <w:rPr>
                <w:sz w:val="24"/>
                <w:szCs w:val="24"/>
              </w:rPr>
              <w:t>программы</w:t>
            </w:r>
            <w:proofErr w:type="spellEnd"/>
          </w:p>
        </w:tc>
        <w:tc>
          <w:tcPr>
            <w:tcW w:w="1363" w:type="dxa"/>
          </w:tcPr>
          <w:p w:rsidR="00DD7747" w:rsidRPr="000A40BC" w:rsidRDefault="00D051E6" w:rsidP="00DD7747">
            <w:pPr>
              <w:jc w:val="center"/>
              <w:rPr>
                <w:bCs/>
                <w:color w:val="000000"/>
                <w:sz w:val="24"/>
                <w:szCs w:val="24"/>
                <w:lang w:val="ru-RU"/>
              </w:rPr>
            </w:pPr>
            <w:r>
              <w:rPr>
                <w:bCs/>
                <w:color w:val="000000"/>
                <w:sz w:val="24"/>
                <w:szCs w:val="24"/>
                <w:lang w:val="ru-RU"/>
              </w:rPr>
              <w:t>19</w:t>
            </w:r>
          </w:p>
        </w:tc>
      </w:tr>
      <w:tr w:rsidR="00DD7747" w:rsidRPr="001E1E05" w:rsidTr="00DD7747">
        <w:tc>
          <w:tcPr>
            <w:tcW w:w="560" w:type="dxa"/>
          </w:tcPr>
          <w:p w:rsidR="00DD7747" w:rsidRPr="001E1E05" w:rsidRDefault="00A51064" w:rsidP="00DD7747">
            <w:pPr>
              <w:tabs>
                <w:tab w:val="left" w:pos="0"/>
              </w:tabs>
              <w:jc w:val="both"/>
              <w:rPr>
                <w:sz w:val="24"/>
                <w:szCs w:val="24"/>
              </w:rPr>
            </w:pPr>
            <w:r w:rsidRPr="001E1E05">
              <w:rPr>
                <w:sz w:val="24"/>
                <w:szCs w:val="24"/>
              </w:rPr>
              <w:t>12</w:t>
            </w:r>
            <w:r w:rsidR="00DD7747" w:rsidRPr="001E1E05">
              <w:rPr>
                <w:sz w:val="24"/>
                <w:szCs w:val="24"/>
              </w:rPr>
              <w:t>.</w:t>
            </w:r>
          </w:p>
        </w:tc>
        <w:tc>
          <w:tcPr>
            <w:tcW w:w="7506" w:type="dxa"/>
          </w:tcPr>
          <w:p w:rsidR="00DD7747" w:rsidRPr="001E1E05" w:rsidRDefault="00DD7747" w:rsidP="00DD7747">
            <w:pPr>
              <w:rPr>
                <w:sz w:val="24"/>
                <w:szCs w:val="24"/>
              </w:rPr>
            </w:pPr>
            <w:proofErr w:type="spellStart"/>
            <w:r w:rsidRPr="001E1E05">
              <w:rPr>
                <w:bCs/>
                <w:color w:val="181818"/>
                <w:sz w:val="24"/>
                <w:szCs w:val="24"/>
              </w:rPr>
              <w:t>Список</w:t>
            </w:r>
            <w:proofErr w:type="spellEnd"/>
            <w:r w:rsidRPr="001E1E05">
              <w:rPr>
                <w:bCs/>
                <w:color w:val="181818"/>
                <w:sz w:val="24"/>
                <w:szCs w:val="24"/>
              </w:rPr>
              <w:t xml:space="preserve"> </w:t>
            </w:r>
            <w:proofErr w:type="spellStart"/>
            <w:r w:rsidRPr="001E1E05">
              <w:rPr>
                <w:bCs/>
                <w:color w:val="181818"/>
                <w:sz w:val="24"/>
                <w:szCs w:val="24"/>
              </w:rPr>
              <w:t>литературы</w:t>
            </w:r>
            <w:proofErr w:type="spellEnd"/>
          </w:p>
        </w:tc>
        <w:tc>
          <w:tcPr>
            <w:tcW w:w="1363" w:type="dxa"/>
          </w:tcPr>
          <w:p w:rsidR="00DD7747" w:rsidRPr="000A40BC" w:rsidRDefault="00D051E6" w:rsidP="00DD7747">
            <w:pPr>
              <w:jc w:val="center"/>
              <w:rPr>
                <w:bCs/>
                <w:color w:val="000000"/>
                <w:sz w:val="24"/>
                <w:szCs w:val="24"/>
                <w:lang w:val="ru-RU"/>
              </w:rPr>
            </w:pPr>
            <w:r>
              <w:rPr>
                <w:bCs/>
                <w:color w:val="000000"/>
                <w:sz w:val="24"/>
                <w:szCs w:val="24"/>
                <w:lang w:val="ru-RU"/>
              </w:rPr>
              <w:t>20</w:t>
            </w:r>
          </w:p>
        </w:tc>
      </w:tr>
      <w:tr w:rsidR="00DD7747" w:rsidRPr="001E1E05" w:rsidTr="00DD7747">
        <w:tc>
          <w:tcPr>
            <w:tcW w:w="560" w:type="dxa"/>
          </w:tcPr>
          <w:p w:rsidR="00DD7747" w:rsidRPr="001E1E05" w:rsidRDefault="00A51064" w:rsidP="00DD7747">
            <w:pPr>
              <w:tabs>
                <w:tab w:val="left" w:pos="0"/>
              </w:tabs>
              <w:jc w:val="both"/>
              <w:rPr>
                <w:sz w:val="24"/>
                <w:szCs w:val="24"/>
              </w:rPr>
            </w:pPr>
            <w:r w:rsidRPr="001E1E05">
              <w:rPr>
                <w:sz w:val="24"/>
                <w:szCs w:val="24"/>
              </w:rPr>
              <w:t>13</w:t>
            </w:r>
            <w:r w:rsidR="00DD7747" w:rsidRPr="001E1E05">
              <w:rPr>
                <w:sz w:val="24"/>
                <w:szCs w:val="24"/>
              </w:rPr>
              <w:t>.</w:t>
            </w:r>
          </w:p>
        </w:tc>
        <w:tc>
          <w:tcPr>
            <w:tcW w:w="7506" w:type="dxa"/>
          </w:tcPr>
          <w:p w:rsidR="00DD7747" w:rsidRPr="001E1E05" w:rsidRDefault="00DD7747" w:rsidP="00DD7747">
            <w:pPr>
              <w:rPr>
                <w:sz w:val="24"/>
                <w:szCs w:val="24"/>
                <w:lang w:val="ru-RU"/>
              </w:rPr>
            </w:pPr>
            <w:r w:rsidRPr="001E1E05">
              <w:rPr>
                <w:bCs/>
                <w:color w:val="181818"/>
                <w:sz w:val="24"/>
                <w:szCs w:val="24"/>
              </w:rPr>
              <w:t> </w:t>
            </w:r>
            <w:r w:rsidRPr="001E1E05">
              <w:rPr>
                <w:sz w:val="24"/>
                <w:szCs w:val="24"/>
                <w:lang w:val="ru-RU"/>
              </w:rPr>
              <w:t>Календарный учебный график дополнительной общеобразователь</w:t>
            </w:r>
            <w:r w:rsidR="008A67CC">
              <w:rPr>
                <w:sz w:val="24"/>
                <w:szCs w:val="24"/>
                <w:lang w:val="ru-RU"/>
              </w:rPr>
              <w:t>ной общеразвивающей программы, 3</w:t>
            </w:r>
            <w:r w:rsidRPr="001E1E05">
              <w:rPr>
                <w:sz w:val="24"/>
                <w:szCs w:val="24"/>
                <w:lang w:val="ru-RU"/>
              </w:rPr>
              <w:t xml:space="preserve"> год обучения</w:t>
            </w:r>
          </w:p>
        </w:tc>
        <w:tc>
          <w:tcPr>
            <w:tcW w:w="1363" w:type="dxa"/>
          </w:tcPr>
          <w:p w:rsidR="00DD7747" w:rsidRPr="000A40BC" w:rsidRDefault="00D051E6" w:rsidP="00DD7747">
            <w:pPr>
              <w:jc w:val="center"/>
              <w:rPr>
                <w:bCs/>
                <w:color w:val="000000"/>
                <w:sz w:val="24"/>
                <w:szCs w:val="24"/>
                <w:lang w:val="ru-RU"/>
              </w:rPr>
            </w:pPr>
            <w:r>
              <w:rPr>
                <w:bCs/>
                <w:color w:val="000000"/>
                <w:sz w:val="24"/>
                <w:szCs w:val="24"/>
                <w:lang w:val="ru-RU"/>
              </w:rPr>
              <w:t>21</w:t>
            </w:r>
            <w:r w:rsidR="00FD49B6">
              <w:rPr>
                <w:bCs/>
                <w:color w:val="000000"/>
                <w:sz w:val="24"/>
                <w:szCs w:val="24"/>
                <w:lang w:val="ru-RU"/>
              </w:rPr>
              <w:t>-30</w:t>
            </w:r>
          </w:p>
        </w:tc>
      </w:tr>
    </w:tbl>
    <w:p w:rsidR="00FF7729" w:rsidRPr="001E1E05" w:rsidRDefault="00FF7729" w:rsidP="00A919A1">
      <w:pPr>
        <w:pStyle w:val="a4"/>
        <w:jc w:val="center"/>
        <w:rPr>
          <w:b/>
          <w:sz w:val="24"/>
          <w:szCs w:val="24"/>
        </w:rPr>
      </w:pPr>
    </w:p>
    <w:p w:rsidR="00A919A1" w:rsidRPr="001E1E05" w:rsidRDefault="00A919A1" w:rsidP="00A919A1">
      <w:pPr>
        <w:pStyle w:val="a4"/>
        <w:jc w:val="center"/>
        <w:rPr>
          <w:b/>
          <w:sz w:val="24"/>
          <w:szCs w:val="24"/>
        </w:rPr>
      </w:pPr>
    </w:p>
    <w:p w:rsidR="00A919A1" w:rsidRPr="001E1E05" w:rsidRDefault="00A919A1" w:rsidP="00A919A1">
      <w:pPr>
        <w:pStyle w:val="a4"/>
        <w:jc w:val="center"/>
        <w:rPr>
          <w:b/>
          <w:sz w:val="24"/>
          <w:szCs w:val="24"/>
        </w:rPr>
      </w:pPr>
    </w:p>
    <w:p w:rsidR="00A919A1" w:rsidRPr="001E1E05" w:rsidRDefault="00A919A1" w:rsidP="00A919A1">
      <w:pPr>
        <w:pStyle w:val="a4"/>
        <w:jc w:val="center"/>
        <w:rPr>
          <w:b/>
          <w:sz w:val="24"/>
          <w:szCs w:val="24"/>
        </w:rPr>
      </w:pPr>
    </w:p>
    <w:p w:rsidR="00A919A1" w:rsidRPr="001E1E05" w:rsidRDefault="00A919A1" w:rsidP="00A919A1">
      <w:pPr>
        <w:pStyle w:val="a4"/>
        <w:jc w:val="center"/>
        <w:rPr>
          <w:b/>
          <w:sz w:val="24"/>
          <w:szCs w:val="24"/>
        </w:rPr>
      </w:pPr>
    </w:p>
    <w:p w:rsidR="00325C8A" w:rsidRPr="001E1E05" w:rsidRDefault="00325C8A" w:rsidP="00A919A1">
      <w:pPr>
        <w:pStyle w:val="a4"/>
        <w:jc w:val="center"/>
        <w:rPr>
          <w:b/>
          <w:sz w:val="24"/>
          <w:szCs w:val="24"/>
        </w:rPr>
      </w:pPr>
    </w:p>
    <w:p w:rsidR="00325C8A" w:rsidRPr="001E1E05" w:rsidRDefault="00325C8A" w:rsidP="00A919A1">
      <w:pPr>
        <w:pStyle w:val="a4"/>
        <w:jc w:val="center"/>
        <w:rPr>
          <w:b/>
          <w:sz w:val="24"/>
          <w:szCs w:val="24"/>
        </w:rPr>
      </w:pPr>
    </w:p>
    <w:p w:rsidR="00325C8A" w:rsidRPr="001E1E05" w:rsidRDefault="00325C8A" w:rsidP="00A919A1">
      <w:pPr>
        <w:pStyle w:val="a4"/>
        <w:jc w:val="center"/>
        <w:rPr>
          <w:b/>
          <w:sz w:val="24"/>
          <w:szCs w:val="24"/>
        </w:rPr>
      </w:pPr>
    </w:p>
    <w:p w:rsidR="00325C8A" w:rsidRPr="001E1E05" w:rsidRDefault="00325C8A" w:rsidP="00A919A1">
      <w:pPr>
        <w:pStyle w:val="a4"/>
        <w:jc w:val="center"/>
        <w:rPr>
          <w:b/>
          <w:sz w:val="24"/>
          <w:szCs w:val="24"/>
        </w:rPr>
      </w:pPr>
    </w:p>
    <w:p w:rsidR="00325C8A" w:rsidRPr="001E1E05" w:rsidRDefault="00325C8A" w:rsidP="00A919A1">
      <w:pPr>
        <w:pStyle w:val="a4"/>
        <w:jc w:val="center"/>
        <w:rPr>
          <w:b/>
          <w:sz w:val="24"/>
          <w:szCs w:val="24"/>
        </w:rPr>
      </w:pPr>
    </w:p>
    <w:p w:rsidR="00A919A1" w:rsidRPr="001E1E05" w:rsidRDefault="00A919A1" w:rsidP="00CE17BF">
      <w:pPr>
        <w:pStyle w:val="a4"/>
        <w:rPr>
          <w:b/>
          <w:sz w:val="24"/>
          <w:szCs w:val="24"/>
        </w:rPr>
      </w:pPr>
    </w:p>
    <w:p w:rsidR="00506C59" w:rsidRPr="001E1E05" w:rsidRDefault="00506C59" w:rsidP="00CE17BF">
      <w:pPr>
        <w:pStyle w:val="a4"/>
        <w:rPr>
          <w:b/>
          <w:sz w:val="24"/>
          <w:szCs w:val="24"/>
        </w:rPr>
      </w:pPr>
    </w:p>
    <w:p w:rsidR="00506C59" w:rsidRPr="001E1E05" w:rsidRDefault="00506C59" w:rsidP="00CE17BF">
      <w:pPr>
        <w:pStyle w:val="a4"/>
        <w:rPr>
          <w:sz w:val="24"/>
          <w:szCs w:val="24"/>
        </w:rPr>
      </w:pPr>
    </w:p>
    <w:p w:rsidR="00626B3C" w:rsidRPr="001E1E05" w:rsidRDefault="00C91B24" w:rsidP="00C91B24">
      <w:pPr>
        <w:widowControl/>
        <w:shd w:val="clear" w:color="auto" w:fill="FFFFFF"/>
        <w:suppressAutoHyphens/>
        <w:autoSpaceDE/>
        <w:autoSpaceDN/>
        <w:rPr>
          <w:b/>
          <w:sz w:val="24"/>
          <w:szCs w:val="24"/>
        </w:rPr>
      </w:pPr>
      <w:r w:rsidRPr="001E1E05">
        <w:rPr>
          <w:b/>
          <w:sz w:val="24"/>
          <w:szCs w:val="24"/>
        </w:rPr>
        <w:t xml:space="preserve">     </w:t>
      </w:r>
    </w:p>
    <w:p w:rsidR="00626B3C" w:rsidRPr="001E1E05" w:rsidRDefault="00626B3C" w:rsidP="00C91B24">
      <w:pPr>
        <w:widowControl/>
        <w:shd w:val="clear" w:color="auto" w:fill="FFFFFF"/>
        <w:suppressAutoHyphens/>
        <w:autoSpaceDE/>
        <w:autoSpaceDN/>
        <w:rPr>
          <w:b/>
          <w:sz w:val="24"/>
          <w:szCs w:val="24"/>
        </w:rPr>
      </w:pPr>
    </w:p>
    <w:p w:rsidR="00626B3C" w:rsidRPr="001E1E05" w:rsidRDefault="00626B3C" w:rsidP="00C91B24">
      <w:pPr>
        <w:widowControl/>
        <w:shd w:val="clear" w:color="auto" w:fill="FFFFFF"/>
        <w:suppressAutoHyphens/>
        <w:autoSpaceDE/>
        <w:autoSpaceDN/>
        <w:rPr>
          <w:b/>
          <w:sz w:val="24"/>
          <w:szCs w:val="24"/>
        </w:rPr>
      </w:pPr>
    </w:p>
    <w:p w:rsidR="00626B3C" w:rsidRPr="001E1E05" w:rsidRDefault="00626B3C" w:rsidP="00C91B24">
      <w:pPr>
        <w:widowControl/>
        <w:shd w:val="clear" w:color="auto" w:fill="FFFFFF"/>
        <w:suppressAutoHyphens/>
        <w:autoSpaceDE/>
        <w:autoSpaceDN/>
        <w:rPr>
          <w:b/>
          <w:sz w:val="24"/>
          <w:szCs w:val="24"/>
        </w:rPr>
      </w:pPr>
    </w:p>
    <w:p w:rsidR="00626B3C" w:rsidRPr="001E1E05" w:rsidRDefault="00626B3C" w:rsidP="00C91B24">
      <w:pPr>
        <w:widowControl/>
        <w:shd w:val="clear" w:color="auto" w:fill="FFFFFF"/>
        <w:suppressAutoHyphens/>
        <w:autoSpaceDE/>
        <w:autoSpaceDN/>
        <w:rPr>
          <w:b/>
          <w:sz w:val="24"/>
          <w:szCs w:val="24"/>
        </w:rPr>
      </w:pPr>
    </w:p>
    <w:p w:rsidR="00626B3C" w:rsidRPr="001E1E05" w:rsidRDefault="00626B3C" w:rsidP="00C91B24">
      <w:pPr>
        <w:widowControl/>
        <w:shd w:val="clear" w:color="auto" w:fill="FFFFFF"/>
        <w:suppressAutoHyphens/>
        <w:autoSpaceDE/>
        <w:autoSpaceDN/>
        <w:rPr>
          <w:b/>
          <w:sz w:val="24"/>
          <w:szCs w:val="24"/>
        </w:rPr>
      </w:pPr>
    </w:p>
    <w:p w:rsidR="00626B3C" w:rsidRPr="001E1E05" w:rsidRDefault="00626B3C" w:rsidP="00C91B24">
      <w:pPr>
        <w:widowControl/>
        <w:shd w:val="clear" w:color="auto" w:fill="FFFFFF"/>
        <w:suppressAutoHyphens/>
        <w:autoSpaceDE/>
        <w:autoSpaceDN/>
        <w:rPr>
          <w:b/>
          <w:sz w:val="24"/>
          <w:szCs w:val="24"/>
        </w:rPr>
      </w:pPr>
    </w:p>
    <w:p w:rsidR="00626B3C" w:rsidRPr="001E1E05" w:rsidRDefault="00626B3C" w:rsidP="00C91B24">
      <w:pPr>
        <w:widowControl/>
        <w:shd w:val="clear" w:color="auto" w:fill="FFFFFF"/>
        <w:suppressAutoHyphens/>
        <w:autoSpaceDE/>
        <w:autoSpaceDN/>
        <w:rPr>
          <w:b/>
          <w:sz w:val="24"/>
          <w:szCs w:val="24"/>
        </w:rPr>
      </w:pPr>
    </w:p>
    <w:p w:rsidR="00626B3C" w:rsidRPr="001E1E05" w:rsidRDefault="00626B3C" w:rsidP="00C91B24">
      <w:pPr>
        <w:widowControl/>
        <w:shd w:val="clear" w:color="auto" w:fill="FFFFFF"/>
        <w:suppressAutoHyphens/>
        <w:autoSpaceDE/>
        <w:autoSpaceDN/>
        <w:rPr>
          <w:b/>
          <w:sz w:val="24"/>
          <w:szCs w:val="24"/>
        </w:rPr>
      </w:pPr>
    </w:p>
    <w:p w:rsidR="00626B3C" w:rsidRPr="001E1E05" w:rsidRDefault="00626B3C" w:rsidP="00C91B24">
      <w:pPr>
        <w:widowControl/>
        <w:shd w:val="clear" w:color="auto" w:fill="FFFFFF"/>
        <w:suppressAutoHyphens/>
        <w:autoSpaceDE/>
        <w:autoSpaceDN/>
        <w:rPr>
          <w:b/>
          <w:sz w:val="24"/>
          <w:szCs w:val="24"/>
        </w:rPr>
      </w:pPr>
    </w:p>
    <w:p w:rsidR="00626B3C" w:rsidRPr="001E1E05" w:rsidRDefault="00626B3C" w:rsidP="00C91B24">
      <w:pPr>
        <w:widowControl/>
        <w:shd w:val="clear" w:color="auto" w:fill="FFFFFF"/>
        <w:suppressAutoHyphens/>
        <w:autoSpaceDE/>
        <w:autoSpaceDN/>
        <w:rPr>
          <w:b/>
          <w:sz w:val="24"/>
          <w:szCs w:val="24"/>
        </w:rPr>
      </w:pPr>
    </w:p>
    <w:p w:rsidR="00626B3C" w:rsidRPr="001E1E05" w:rsidRDefault="00626B3C" w:rsidP="00C91B24">
      <w:pPr>
        <w:widowControl/>
        <w:shd w:val="clear" w:color="auto" w:fill="FFFFFF"/>
        <w:suppressAutoHyphens/>
        <w:autoSpaceDE/>
        <w:autoSpaceDN/>
        <w:rPr>
          <w:b/>
          <w:sz w:val="24"/>
          <w:szCs w:val="24"/>
        </w:rPr>
      </w:pPr>
    </w:p>
    <w:p w:rsidR="00626B3C" w:rsidRPr="001E1E05" w:rsidRDefault="00626B3C" w:rsidP="00C91B24">
      <w:pPr>
        <w:widowControl/>
        <w:shd w:val="clear" w:color="auto" w:fill="FFFFFF"/>
        <w:suppressAutoHyphens/>
        <w:autoSpaceDE/>
        <w:autoSpaceDN/>
        <w:rPr>
          <w:b/>
          <w:sz w:val="24"/>
          <w:szCs w:val="24"/>
        </w:rPr>
      </w:pPr>
    </w:p>
    <w:p w:rsidR="00A51064" w:rsidRPr="001E1E05" w:rsidRDefault="00C91B24" w:rsidP="00C91B24">
      <w:pPr>
        <w:widowControl/>
        <w:shd w:val="clear" w:color="auto" w:fill="FFFFFF"/>
        <w:suppressAutoHyphens/>
        <w:autoSpaceDE/>
        <w:autoSpaceDN/>
        <w:rPr>
          <w:b/>
          <w:sz w:val="24"/>
          <w:szCs w:val="24"/>
        </w:rPr>
      </w:pPr>
      <w:r w:rsidRPr="001E1E05">
        <w:rPr>
          <w:b/>
          <w:sz w:val="24"/>
          <w:szCs w:val="24"/>
        </w:rPr>
        <w:t xml:space="preserve">                                                            </w:t>
      </w:r>
    </w:p>
    <w:p w:rsidR="00A51064" w:rsidRPr="001E1E05" w:rsidRDefault="00A51064" w:rsidP="00C91B24">
      <w:pPr>
        <w:widowControl/>
        <w:shd w:val="clear" w:color="auto" w:fill="FFFFFF"/>
        <w:suppressAutoHyphens/>
        <w:autoSpaceDE/>
        <w:autoSpaceDN/>
        <w:rPr>
          <w:b/>
          <w:sz w:val="24"/>
          <w:szCs w:val="24"/>
        </w:rPr>
      </w:pPr>
    </w:p>
    <w:p w:rsidR="00D051E6" w:rsidRDefault="00D051E6" w:rsidP="00D051E6">
      <w:pPr>
        <w:widowControl/>
        <w:shd w:val="clear" w:color="auto" w:fill="FFFFFF"/>
        <w:suppressAutoHyphens/>
        <w:autoSpaceDE/>
        <w:autoSpaceDN/>
        <w:rPr>
          <w:b/>
          <w:sz w:val="24"/>
          <w:szCs w:val="24"/>
        </w:rPr>
      </w:pPr>
    </w:p>
    <w:p w:rsidR="00325C8A" w:rsidRPr="001E1E05" w:rsidRDefault="00325C8A" w:rsidP="00D051E6">
      <w:pPr>
        <w:widowControl/>
        <w:shd w:val="clear" w:color="auto" w:fill="FFFFFF"/>
        <w:suppressAutoHyphens/>
        <w:autoSpaceDE/>
        <w:autoSpaceDN/>
        <w:jc w:val="center"/>
        <w:rPr>
          <w:rFonts w:eastAsia="Calibri"/>
          <w:b/>
          <w:bCs/>
          <w:color w:val="000000"/>
          <w:spacing w:val="-3"/>
          <w:sz w:val="24"/>
          <w:szCs w:val="24"/>
          <w:lang w:eastAsia="ar-SA"/>
        </w:rPr>
      </w:pPr>
      <w:r w:rsidRPr="001E1E05">
        <w:rPr>
          <w:rFonts w:eastAsia="Calibri"/>
          <w:b/>
          <w:bCs/>
          <w:color w:val="000000"/>
          <w:spacing w:val="-3"/>
          <w:sz w:val="24"/>
          <w:szCs w:val="24"/>
          <w:lang w:eastAsia="ar-SA"/>
        </w:rPr>
        <w:lastRenderedPageBreak/>
        <w:t>Пояснительная записка</w:t>
      </w:r>
    </w:p>
    <w:p w:rsidR="00325C8A" w:rsidRPr="001E1E05" w:rsidRDefault="00325C8A" w:rsidP="00325C8A">
      <w:pPr>
        <w:widowControl/>
        <w:autoSpaceDE/>
        <w:autoSpaceDN/>
        <w:spacing w:before="100" w:beforeAutospacing="1" w:after="100" w:afterAutospacing="1"/>
        <w:jc w:val="both"/>
        <w:rPr>
          <w:sz w:val="24"/>
          <w:szCs w:val="24"/>
          <w:lang w:eastAsia="ru-RU"/>
        </w:rPr>
      </w:pPr>
      <w:r w:rsidRPr="001E1E05">
        <w:rPr>
          <w:sz w:val="24"/>
          <w:szCs w:val="24"/>
          <w:lang w:eastAsia="ru-RU"/>
        </w:rPr>
        <w:t>Рабочая программа объединения «Умники и умницы</w:t>
      </w:r>
      <w:r w:rsidR="00AC3B88">
        <w:rPr>
          <w:sz w:val="24"/>
          <w:szCs w:val="24"/>
          <w:lang w:eastAsia="ru-RU"/>
        </w:rPr>
        <w:t>-1</w:t>
      </w:r>
      <w:r w:rsidRPr="001E1E05">
        <w:rPr>
          <w:sz w:val="24"/>
          <w:szCs w:val="24"/>
          <w:lang w:eastAsia="ru-RU"/>
        </w:rPr>
        <w:t>» для начального общего образования разработана на основе нормативных документов и информационно-методических материалов:</w:t>
      </w:r>
    </w:p>
    <w:p w:rsidR="006B7358" w:rsidRDefault="006B7358" w:rsidP="006B7358">
      <w:pPr>
        <w:pStyle w:val="a4"/>
        <w:jc w:val="center"/>
        <w:rPr>
          <w:b/>
          <w:sz w:val="24"/>
          <w:szCs w:val="24"/>
        </w:rPr>
      </w:pPr>
      <w:r>
        <w:rPr>
          <w:b/>
          <w:sz w:val="24"/>
          <w:szCs w:val="24"/>
        </w:rPr>
        <w:t xml:space="preserve">Основные нормативные документы </w:t>
      </w:r>
    </w:p>
    <w:p w:rsidR="006B7358" w:rsidRDefault="006B7358" w:rsidP="006B7358">
      <w:pPr>
        <w:pStyle w:val="a4"/>
        <w:jc w:val="center"/>
        <w:rPr>
          <w:b/>
          <w:sz w:val="24"/>
          <w:szCs w:val="24"/>
        </w:rPr>
      </w:pPr>
      <w:r>
        <w:rPr>
          <w:b/>
          <w:sz w:val="24"/>
          <w:szCs w:val="24"/>
        </w:rPr>
        <w:t>при разработке дополнительных общеобразовательных программ</w:t>
      </w:r>
    </w:p>
    <w:p w:rsidR="006B7358" w:rsidRDefault="006B7358" w:rsidP="006B7358">
      <w:pPr>
        <w:pStyle w:val="a4"/>
        <w:jc w:val="center"/>
        <w:rPr>
          <w:b/>
          <w:sz w:val="24"/>
          <w:szCs w:val="24"/>
        </w:rPr>
      </w:pPr>
    </w:p>
    <w:p w:rsidR="007A3E39" w:rsidRDefault="007A3E39" w:rsidP="007A3E39">
      <w:pPr>
        <w:pStyle w:val="af1"/>
        <w:numPr>
          <w:ilvl w:val="0"/>
          <w:numId w:val="10"/>
        </w:numPr>
        <w:jc w:val="both"/>
        <w:rPr>
          <w:rFonts w:ascii="Times New Roman" w:hAnsi="Times New Roman" w:cs="Times New Roman"/>
        </w:rPr>
      </w:pPr>
      <w:r>
        <w:rPr>
          <w:rFonts w:ascii="Times New Roman" w:hAnsi="Times New Roman" w:cs="Times New Roman"/>
        </w:rPr>
        <w:t xml:space="preserve">Федеральный закон об образовании в Российской Федерации от 29.12.2012 № 273-ФЗ              </w:t>
      </w:r>
    </w:p>
    <w:p w:rsidR="007A3E39" w:rsidRDefault="007A3E39" w:rsidP="007A3E39">
      <w:pPr>
        <w:jc w:val="both"/>
      </w:pPr>
      <w:r>
        <w:t xml:space="preserve"> (с изменениями и дополнениями) </w:t>
      </w:r>
    </w:p>
    <w:p w:rsidR="007A3E39" w:rsidRDefault="007A3E39" w:rsidP="007A3E39">
      <w:pPr>
        <w:ind w:firstLine="567"/>
        <w:jc w:val="both"/>
      </w:pPr>
      <w:r>
        <w:t xml:space="preserve">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7A3E39" w:rsidRDefault="007A3E39" w:rsidP="007A3E39">
      <w:pPr>
        <w:ind w:firstLine="567"/>
        <w:jc w:val="both"/>
      </w:pPr>
      <w:r>
        <w:t xml:space="preserve">3. Концепция развития дополнительного образования детей до 2030 года, утвержденная Распоряжением Правительства РФ от 31 марта 2022 г. № 678-р </w:t>
      </w:r>
    </w:p>
    <w:p w:rsidR="007A3E39" w:rsidRDefault="007A3E39" w:rsidP="007A3E39">
      <w:pPr>
        <w:ind w:firstLine="567"/>
        <w:jc w:val="both"/>
      </w:pPr>
      <w:r>
        <w:t xml:space="preserve">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 </w:t>
      </w:r>
    </w:p>
    <w:p w:rsidR="007A3E39" w:rsidRDefault="007A3E39" w:rsidP="007A3E39">
      <w:pPr>
        <w:ind w:firstLine="567"/>
        <w:jc w:val="both"/>
      </w:pPr>
      <w:r>
        <w:t xml:space="preserve">5. Приказ Министерства просвещения Российской Федерации от 3.09.2019 № 467                    </w:t>
      </w:r>
      <w:proofErr w:type="gramStart"/>
      <w:r>
        <w:t xml:space="preserve">   «</w:t>
      </w:r>
      <w:proofErr w:type="gramEnd"/>
      <w:r>
        <w:t xml:space="preserve">Об утверждении Целевой модели развития региональных систем дополнительного образования детей» </w:t>
      </w:r>
    </w:p>
    <w:p w:rsidR="007A3E39" w:rsidRDefault="007A3E39" w:rsidP="007A3E39">
      <w:pPr>
        <w:ind w:firstLine="567"/>
        <w:jc w:val="both"/>
      </w:pPr>
      <w:r>
        <w:t xml:space="preserve">6. Федеральный закон от 13 июля 2020 г. № 189-ФЗ «О государственном (муниципальном) социальном заказе на оказание государственных (муниципальных) услуг в социальной </w:t>
      </w:r>
      <w:proofErr w:type="gramStart"/>
      <w:r>
        <w:t xml:space="preserve">сфере»   </w:t>
      </w:r>
      <w:proofErr w:type="gramEnd"/>
      <w:r>
        <w:t xml:space="preserve">            (с изменениями и дополнениями, вступившими в силу с 28.12.2022 г.) </w:t>
      </w:r>
    </w:p>
    <w:p w:rsidR="007A3E39" w:rsidRDefault="007A3E39" w:rsidP="007A3E39">
      <w:pPr>
        <w:ind w:firstLine="567"/>
        <w:jc w:val="both"/>
      </w:pPr>
      <w:r>
        <w:t xml:space="preserve">7. Приказ Министерства просвещения Российской Федерации от 27 июля 2022 г. № 629                </w:t>
      </w:r>
      <w:proofErr w:type="gramStart"/>
      <w:r>
        <w:t xml:space="preserve">   «</w:t>
      </w:r>
      <w:proofErr w:type="gramEnd"/>
      <w:r>
        <w:t xml:space="preserve">Об утверждении Порядка организации и осуществления образовательной деятельности по дополнительным общеобразовательным программам» </w:t>
      </w:r>
    </w:p>
    <w:p w:rsidR="007A3E39" w:rsidRDefault="007A3E39" w:rsidP="007A3E39">
      <w:pPr>
        <w:ind w:firstLine="567"/>
        <w:jc w:val="both"/>
      </w:pPr>
      <w:r>
        <w:t xml:space="preserve">8. 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(утратит силу с 1 сентября 2023 года) (если программа реализуется с применением электронного обучения и дистанционных образовательных технологий; </w:t>
      </w:r>
    </w:p>
    <w:p w:rsidR="007A3E39" w:rsidRDefault="007A3E39" w:rsidP="007A3E39">
      <w:pPr>
        <w:ind w:firstLine="567"/>
        <w:jc w:val="both"/>
      </w:pPr>
      <w:r>
        <w:t xml:space="preserve">9.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rsidR="007A3E39" w:rsidRDefault="007A3E39" w:rsidP="007A3E39">
      <w:pPr>
        <w:ind w:firstLine="567"/>
        <w:jc w:val="both"/>
      </w:pPr>
      <w:r>
        <w:t xml:space="preserve">10.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 </w:t>
      </w:r>
    </w:p>
    <w:p w:rsidR="007A3E39" w:rsidRDefault="007A3E39" w:rsidP="007A3E39">
      <w:pPr>
        <w:ind w:firstLine="567"/>
        <w:jc w:val="both"/>
      </w:pPr>
      <w:r>
        <w:t xml:space="preserve">11.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 </w:t>
      </w:r>
    </w:p>
    <w:p w:rsidR="007A3E39" w:rsidRDefault="007A3E39" w:rsidP="007A3E39">
      <w:pPr>
        <w:ind w:firstLine="567"/>
        <w:jc w:val="both"/>
      </w:pPr>
      <w:r w:rsidRPr="003A4201">
        <w:t>12</w:t>
      </w:r>
      <w:r>
        <w:t>. Устав образовательной организации.</w:t>
      </w:r>
    </w:p>
    <w:p w:rsidR="00C91B24" w:rsidRPr="001E1E05" w:rsidRDefault="00C91B24" w:rsidP="00506C59">
      <w:pPr>
        <w:widowControl/>
        <w:tabs>
          <w:tab w:val="left" w:pos="5844"/>
        </w:tabs>
        <w:suppressAutoHyphens/>
        <w:autoSpaceDE/>
        <w:autoSpaceDN/>
        <w:spacing w:after="200" w:line="276" w:lineRule="auto"/>
        <w:ind w:left="360"/>
        <w:contextualSpacing/>
        <w:jc w:val="both"/>
        <w:rPr>
          <w:sz w:val="24"/>
          <w:szCs w:val="24"/>
          <w:lang w:eastAsia="ru-RU"/>
        </w:rPr>
      </w:pPr>
      <w:r w:rsidRPr="001E1E05">
        <w:rPr>
          <w:sz w:val="24"/>
          <w:szCs w:val="24"/>
          <w:lang w:eastAsia="ru-RU"/>
        </w:rPr>
        <w:tab/>
      </w:r>
    </w:p>
    <w:p w:rsidR="00C91B24" w:rsidRPr="001E1E05" w:rsidRDefault="00C91B24" w:rsidP="00C91B24">
      <w:pPr>
        <w:pStyle w:val="c0c5c31"/>
        <w:spacing w:line="360" w:lineRule="auto"/>
        <w:jc w:val="center"/>
        <w:rPr>
          <w:b/>
        </w:rPr>
      </w:pPr>
      <w:r w:rsidRPr="001E1E05">
        <w:rPr>
          <w:b/>
        </w:rPr>
        <w:t>Цели и задачи.</w:t>
      </w:r>
    </w:p>
    <w:p w:rsidR="00C91B24" w:rsidRPr="001E1E05" w:rsidRDefault="00C91B24" w:rsidP="00C91B24">
      <w:pPr>
        <w:pStyle w:val="c0c5c31"/>
        <w:spacing w:line="360" w:lineRule="auto"/>
      </w:pPr>
      <w:r w:rsidRPr="001E1E05">
        <w:rPr>
          <w:b/>
          <w:bCs/>
        </w:rPr>
        <w:t xml:space="preserve">Цель данного курса: </w:t>
      </w:r>
      <w:r w:rsidRPr="001E1E05">
        <w:t xml:space="preserve">развитие познавательных способностей </w:t>
      </w:r>
      <w:proofErr w:type="gramStart"/>
      <w:r w:rsidRPr="001E1E05">
        <w:t>учащихся  на</w:t>
      </w:r>
      <w:proofErr w:type="gramEnd"/>
      <w:r w:rsidRPr="001E1E05">
        <w:t xml:space="preserve"> основе системы развивающих занятий.</w:t>
      </w:r>
    </w:p>
    <w:p w:rsidR="00C91B24" w:rsidRPr="001E1E05" w:rsidRDefault="00C91B24" w:rsidP="00C91B24">
      <w:pPr>
        <w:shd w:val="clear" w:color="auto" w:fill="FFFFFF"/>
        <w:jc w:val="both"/>
        <w:rPr>
          <w:spacing w:val="-3"/>
          <w:sz w:val="24"/>
          <w:szCs w:val="24"/>
        </w:rPr>
      </w:pPr>
      <w:r w:rsidRPr="001E1E05">
        <w:rPr>
          <w:b/>
          <w:bCs/>
          <w:spacing w:val="-3"/>
          <w:sz w:val="24"/>
          <w:szCs w:val="24"/>
        </w:rPr>
        <w:t>Основные задачи курса:</w:t>
      </w:r>
    </w:p>
    <w:p w:rsidR="00C91B24" w:rsidRPr="001E1E05" w:rsidRDefault="00C91B24" w:rsidP="00C91B24">
      <w:pPr>
        <w:pStyle w:val="a4"/>
        <w:tabs>
          <w:tab w:val="left" w:pos="-284"/>
          <w:tab w:val="left" w:pos="851"/>
        </w:tabs>
        <w:jc w:val="both"/>
        <w:rPr>
          <w:sz w:val="24"/>
          <w:szCs w:val="24"/>
        </w:rPr>
      </w:pPr>
      <w:r w:rsidRPr="001E1E05">
        <w:rPr>
          <w:sz w:val="24"/>
          <w:szCs w:val="24"/>
        </w:rPr>
        <w:t>1. Развитие мышления в процессе формирования основных приемов мысли</w:t>
      </w:r>
      <w:r w:rsidRPr="001E1E05">
        <w:rPr>
          <w:sz w:val="24"/>
          <w:szCs w:val="24"/>
        </w:rPr>
        <w:softHyphen/>
        <w:t>тельной деятельности: анализа, синтеза, сравнения, обобщения, классификации, умение выделять главное, доказывать и опровергать, делать несложные выводы;</w:t>
      </w:r>
    </w:p>
    <w:p w:rsidR="00C91B24" w:rsidRPr="001E1E05" w:rsidRDefault="00C91B24" w:rsidP="00C91B24">
      <w:pPr>
        <w:pStyle w:val="a4"/>
        <w:tabs>
          <w:tab w:val="left" w:pos="-284"/>
          <w:tab w:val="left" w:pos="851"/>
        </w:tabs>
        <w:jc w:val="both"/>
        <w:rPr>
          <w:sz w:val="24"/>
          <w:szCs w:val="24"/>
        </w:rPr>
      </w:pPr>
      <w:r w:rsidRPr="001E1E05">
        <w:rPr>
          <w:sz w:val="24"/>
          <w:szCs w:val="24"/>
        </w:rPr>
        <w:lastRenderedPageBreak/>
        <w:t>2.  Развитие психических познавательных процессов: различных видов памяти, внимания, зрительного восприятия, воображения;</w:t>
      </w:r>
    </w:p>
    <w:p w:rsidR="00C91B24" w:rsidRPr="001E1E05" w:rsidRDefault="00C91B24" w:rsidP="00C91B24">
      <w:pPr>
        <w:pStyle w:val="a4"/>
        <w:tabs>
          <w:tab w:val="left" w:pos="-284"/>
          <w:tab w:val="left" w:pos="851"/>
        </w:tabs>
        <w:jc w:val="both"/>
        <w:rPr>
          <w:sz w:val="24"/>
          <w:szCs w:val="24"/>
        </w:rPr>
      </w:pPr>
      <w:r w:rsidRPr="001E1E05">
        <w:rPr>
          <w:sz w:val="24"/>
          <w:szCs w:val="24"/>
        </w:rPr>
        <w:t>3. Развитие языковой культуры и формирование речевых умений: четко и ясно излагать свои мысли, давать определения понятиям, строить умозаключе</w:t>
      </w:r>
      <w:r w:rsidRPr="001E1E05">
        <w:rPr>
          <w:sz w:val="24"/>
          <w:szCs w:val="24"/>
        </w:rPr>
        <w:softHyphen/>
        <w:t>ния, аргументировано доказывать свою точку зрения;</w:t>
      </w:r>
    </w:p>
    <w:p w:rsidR="00C91B24" w:rsidRPr="001E1E05" w:rsidRDefault="00C91B24" w:rsidP="00C91B24">
      <w:pPr>
        <w:pStyle w:val="a4"/>
        <w:tabs>
          <w:tab w:val="left" w:pos="-284"/>
          <w:tab w:val="left" w:pos="851"/>
        </w:tabs>
        <w:jc w:val="both"/>
        <w:rPr>
          <w:sz w:val="24"/>
          <w:szCs w:val="24"/>
        </w:rPr>
      </w:pPr>
      <w:r w:rsidRPr="001E1E05">
        <w:rPr>
          <w:sz w:val="24"/>
          <w:szCs w:val="24"/>
        </w:rPr>
        <w:t>4.Формирование навыков творческого мышления и развитие умения ре</w:t>
      </w:r>
      <w:r w:rsidRPr="001E1E05">
        <w:rPr>
          <w:sz w:val="24"/>
          <w:szCs w:val="24"/>
        </w:rPr>
        <w:softHyphen/>
        <w:t>шать нестандартные задачи;</w:t>
      </w:r>
    </w:p>
    <w:p w:rsidR="00C91B24" w:rsidRPr="001E1E05" w:rsidRDefault="00C91B24" w:rsidP="00C91B24">
      <w:pPr>
        <w:pStyle w:val="a4"/>
        <w:tabs>
          <w:tab w:val="left" w:pos="-284"/>
          <w:tab w:val="left" w:pos="851"/>
        </w:tabs>
        <w:jc w:val="both"/>
        <w:rPr>
          <w:sz w:val="24"/>
          <w:szCs w:val="24"/>
        </w:rPr>
      </w:pPr>
      <w:r w:rsidRPr="001E1E05">
        <w:rPr>
          <w:sz w:val="24"/>
          <w:szCs w:val="24"/>
        </w:rPr>
        <w:t>5. Развитие познавательной активности и самостоятельной мыслительной деятельности учащихся;</w:t>
      </w:r>
    </w:p>
    <w:p w:rsidR="00C91B24" w:rsidRPr="001E1E05" w:rsidRDefault="00C91B24" w:rsidP="00C91B24">
      <w:pPr>
        <w:pStyle w:val="a4"/>
        <w:tabs>
          <w:tab w:val="left" w:pos="-284"/>
          <w:tab w:val="left" w:pos="851"/>
        </w:tabs>
        <w:jc w:val="both"/>
        <w:rPr>
          <w:sz w:val="24"/>
          <w:szCs w:val="24"/>
        </w:rPr>
      </w:pPr>
      <w:r w:rsidRPr="001E1E05">
        <w:rPr>
          <w:sz w:val="24"/>
          <w:szCs w:val="24"/>
        </w:rPr>
        <w:t>6.Формирование и развитие коммуникативных умений: умение общаться и взаимодействовать в коллективе, работать в парах, группах, уважать мнение других, объективно оценивать свою работу и деятельность одноклассников;</w:t>
      </w:r>
    </w:p>
    <w:p w:rsidR="00C91B24" w:rsidRPr="001E1E05" w:rsidRDefault="00C91B24" w:rsidP="00C91B24">
      <w:pPr>
        <w:pStyle w:val="a4"/>
        <w:jc w:val="both"/>
        <w:rPr>
          <w:sz w:val="24"/>
          <w:szCs w:val="24"/>
        </w:rPr>
      </w:pPr>
      <w:r w:rsidRPr="001E1E05">
        <w:rPr>
          <w:sz w:val="24"/>
          <w:szCs w:val="24"/>
        </w:rPr>
        <w:t xml:space="preserve">7. Формирование навыков применения полученных знаний и умений в процессе изучения школьных дисциплин и в практической деятельности. </w:t>
      </w:r>
    </w:p>
    <w:p w:rsidR="00C91B24" w:rsidRPr="001E1E05" w:rsidRDefault="00C91B24" w:rsidP="00C91B24">
      <w:pPr>
        <w:pStyle w:val="a4"/>
        <w:jc w:val="both"/>
        <w:rPr>
          <w:sz w:val="24"/>
          <w:szCs w:val="24"/>
        </w:rPr>
      </w:pPr>
      <w:r w:rsidRPr="001E1E05">
        <w:rPr>
          <w:sz w:val="24"/>
          <w:szCs w:val="24"/>
        </w:rPr>
        <w:t>8. Развитие лингвистических компетенций учащихся.</w:t>
      </w:r>
    </w:p>
    <w:p w:rsidR="00C91B24" w:rsidRPr="001E1E05" w:rsidRDefault="00C91B24" w:rsidP="00C91B24">
      <w:pPr>
        <w:pStyle w:val="a4"/>
        <w:jc w:val="both"/>
        <w:rPr>
          <w:sz w:val="24"/>
          <w:szCs w:val="24"/>
        </w:rPr>
      </w:pPr>
      <w:r w:rsidRPr="001E1E05">
        <w:rPr>
          <w:sz w:val="24"/>
          <w:szCs w:val="24"/>
        </w:rPr>
        <w:t>9. Формирование любви и уважения к русскому языку.</w:t>
      </w:r>
    </w:p>
    <w:p w:rsidR="00C91B24" w:rsidRPr="001E1E05" w:rsidRDefault="00C91B24" w:rsidP="00C91B24">
      <w:pPr>
        <w:pStyle w:val="a4"/>
        <w:jc w:val="both"/>
        <w:rPr>
          <w:sz w:val="24"/>
          <w:szCs w:val="24"/>
        </w:rPr>
      </w:pPr>
      <w:r w:rsidRPr="001E1E05">
        <w:rPr>
          <w:sz w:val="24"/>
          <w:szCs w:val="24"/>
        </w:rPr>
        <w:t xml:space="preserve">10. Расширение кругозора учащихся. </w:t>
      </w:r>
    </w:p>
    <w:p w:rsidR="00C91B24" w:rsidRPr="001E1E05" w:rsidRDefault="00C91B24" w:rsidP="00C91B24">
      <w:pPr>
        <w:pStyle w:val="a4"/>
        <w:jc w:val="both"/>
        <w:rPr>
          <w:b/>
          <w:sz w:val="24"/>
          <w:szCs w:val="24"/>
        </w:rPr>
      </w:pPr>
    </w:p>
    <w:p w:rsidR="00C91B24" w:rsidRPr="001E1E05" w:rsidRDefault="00C91B24" w:rsidP="00C91B24">
      <w:pPr>
        <w:pStyle w:val="a4"/>
        <w:jc w:val="both"/>
        <w:rPr>
          <w:rStyle w:val="c16"/>
          <w:b/>
          <w:sz w:val="24"/>
          <w:szCs w:val="24"/>
        </w:rPr>
      </w:pPr>
      <w:r w:rsidRPr="001E1E05">
        <w:rPr>
          <w:rStyle w:val="c16"/>
          <w:b/>
          <w:sz w:val="24"/>
          <w:szCs w:val="24"/>
        </w:rPr>
        <w:t xml:space="preserve">Личностные, </w:t>
      </w:r>
      <w:proofErr w:type="spellStart"/>
      <w:r w:rsidRPr="001E1E05">
        <w:rPr>
          <w:rStyle w:val="c16"/>
          <w:b/>
          <w:sz w:val="24"/>
          <w:szCs w:val="24"/>
        </w:rPr>
        <w:t>метапредметные</w:t>
      </w:r>
      <w:proofErr w:type="spellEnd"/>
      <w:r w:rsidRPr="001E1E05">
        <w:rPr>
          <w:rStyle w:val="c16"/>
          <w:b/>
          <w:sz w:val="24"/>
          <w:szCs w:val="24"/>
        </w:rPr>
        <w:t xml:space="preserve"> и предметные результаты освоения курса</w:t>
      </w:r>
    </w:p>
    <w:p w:rsidR="00C91B24" w:rsidRPr="001E1E05" w:rsidRDefault="00C91B24" w:rsidP="00C91B24">
      <w:pPr>
        <w:tabs>
          <w:tab w:val="left" w:pos="116"/>
          <w:tab w:val="left" w:pos="240"/>
          <w:tab w:val="left" w:pos="426"/>
          <w:tab w:val="left" w:pos="567"/>
        </w:tabs>
        <w:suppressAutoHyphens/>
        <w:spacing w:line="276" w:lineRule="auto"/>
        <w:rPr>
          <w:sz w:val="24"/>
          <w:szCs w:val="24"/>
        </w:rPr>
      </w:pPr>
      <w:r w:rsidRPr="001E1E05">
        <w:rPr>
          <w:sz w:val="24"/>
          <w:szCs w:val="24"/>
        </w:rPr>
        <w:br/>
      </w:r>
      <w:r w:rsidRPr="001E1E05">
        <w:rPr>
          <w:rStyle w:val="c16"/>
          <w:b/>
          <w:sz w:val="24"/>
          <w:szCs w:val="24"/>
        </w:rPr>
        <w:t>Личностными результатами</w:t>
      </w:r>
      <w:r w:rsidRPr="001E1E05">
        <w:rPr>
          <w:rStyle w:val="c16"/>
          <w:sz w:val="24"/>
          <w:szCs w:val="24"/>
        </w:rPr>
        <w:t xml:space="preserve"> </w:t>
      </w:r>
      <w:r w:rsidRPr="001E1E05">
        <w:rPr>
          <w:rStyle w:val="c14"/>
          <w:sz w:val="24"/>
          <w:szCs w:val="24"/>
        </w:rPr>
        <w:t xml:space="preserve">изучения курса является формирование следующих умений: </w:t>
      </w:r>
      <w:r w:rsidRPr="001E1E05">
        <w:rPr>
          <w:sz w:val="24"/>
          <w:szCs w:val="24"/>
        </w:rPr>
        <w:br/>
        <w:t xml:space="preserve">1. Формирование ценностных ориентиров и смыслов учебной деятельности: </w:t>
      </w:r>
    </w:p>
    <w:p w:rsidR="00C91B24" w:rsidRPr="001E1E05" w:rsidRDefault="00C91B24" w:rsidP="00C91B24">
      <w:pPr>
        <w:tabs>
          <w:tab w:val="left" w:pos="426"/>
          <w:tab w:val="left" w:pos="567"/>
        </w:tabs>
        <w:spacing w:line="276" w:lineRule="auto"/>
        <w:ind w:firstLine="284"/>
        <w:rPr>
          <w:sz w:val="24"/>
          <w:szCs w:val="24"/>
        </w:rPr>
      </w:pPr>
      <w:r w:rsidRPr="001E1E05">
        <w:rPr>
          <w:sz w:val="24"/>
          <w:szCs w:val="24"/>
        </w:rPr>
        <w:t>- развития познавательных интересов, учебных мотивов;</w:t>
      </w:r>
    </w:p>
    <w:p w:rsidR="00DD7747" w:rsidRPr="001E1E05" w:rsidRDefault="00C91B24" w:rsidP="00C91B24">
      <w:pPr>
        <w:tabs>
          <w:tab w:val="left" w:pos="116"/>
          <w:tab w:val="left" w:pos="240"/>
          <w:tab w:val="left" w:pos="426"/>
          <w:tab w:val="left" w:pos="567"/>
        </w:tabs>
        <w:suppressAutoHyphens/>
        <w:spacing w:line="276" w:lineRule="auto"/>
        <w:rPr>
          <w:rStyle w:val="c14"/>
          <w:sz w:val="24"/>
          <w:szCs w:val="24"/>
        </w:rPr>
      </w:pPr>
      <w:r w:rsidRPr="001E1E05">
        <w:rPr>
          <w:sz w:val="24"/>
          <w:szCs w:val="24"/>
        </w:rPr>
        <w:t>- формирования мотивов достижения и социального признания.</w:t>
      </w:r>
      <w:r w:rsidRPr="001E1E05">
        <w:rPr>
          <w:sz w:val="24"/>
          <w:szCs w:val="24"/>
        </w:rPr>
        <w:br/>
      </w:r>
      <w:r w:rsidR="00107281" w:rsidRPr="001E1E05">
        <w:rPr>
          <w:rStyle w:val="c14"/>
          <w:sz w:val="24"/>
          <w:szCs w:val="24"/>
        </w:rPr>
        <w:t xml:space="preserve">    </w:t>
      </w:r>
      <w:r w:rsidR="00DD7747" w:rsidRPr="001E1E05">
        <w:rPr>
          <w:rStyle w:val="c14"/>
          <w:sz w:val="24"/>
          <w:szCs w:val="24"/>
        </w:rPr>
        <w:t xml:space="preserve">2.  В предложенных педагогом ситуациях общения и сотрудничества, опираясь на общие для всех простые правила поведения, </w:t>
      </w:r>
      <w:r w:rsidR="00DD7747" w:rsidRPr="001E1E05">
        <w:rPr>
          <w:rStyle w:val="c14c25"/>
          <w:sz w:val="24"/>
          <w:szCs w:val="24"/>
        </w:rPr>
        <w:t>делать выбор</w:t>
      </w:r>
      <w:r w:rsidR="00DD7747" w:rsidRPr="001E1E05">
        <w:rPr>
          <w:rStyle w:val="c14"/>
          <w:sz w:val="24"/>
          <w:szCs w:val="24"/>
        </w:rPr>
        <w:t>, при поддержке других участников группы и педагога, как поступить.</w:t>
      </w:r>
    </w:p>
    <w:p w:rsidR="00C91B24" w:rsidRPr="001E1E05" w:rsidRDefault="00C91B24" w:rsidP="00C91B24">
      <w:pPr>
        <w:pStyle w:val="a4"/>
        <w:jc w:val="both"/>
        <w:rPr>
          <w:sz w:val="24"/>
          <w:szCs w:val="24"/>
        </w:rPr>
      </w:pPr>
      <w:proofErr w:type="spellStart"/>
      <w:r w:rsidRPr="001E1E05">
        <w:rPr>
          <w:rStyle w:val="c16"/>
          <w:b/>
          <w:sz w:val="24"/>
          <w:szCs w:val="24"/>
        </w:rPr>
        <w:t>Метапредметными</w:t>
      </w:r>
      <w:proofErr w:type="spellEnd"/>
      <w:r w:rsidRPr="001E1E05">
        <w:rPr>
          <w:rStyle w:val="c16"/>
          <w:b/>
          <w:sz w:val="24"/>
          <w:szCs w:val="24"/>
        </w:rPr>
        <w:t xml:space="preserve"> результатами</w:t>
      </w:r>
      <w:r w:rsidRPr="001E1E05">
        <w:rPr>
          <w:rStyle w:val="c16"/>
          <w:sz w:val="24"/>
          <w:szCs w:val="24"/>
        </w:rPr>
        <w:t xml:space="preserve"> </w:t>
      </w:r>
      <w:r w:rsidRPr="001E1E05">
        <w:rPr>
          <w:rStyle w:val="c14"/>
          <w:sz w:val="24"/>
          <w:szCs w:val="24"/>
        </w:rPr>
        <w:t xml:space="preserve">изучения курса являются формирование следующих </w:t>
      </w:r>
      <w:proofErr w:type="gramStart"/>
      <w:r w:rsidRPr="001E1E05">
        <w:rPr>
          <w:rStyle w:val="c14"/>
          <w:sz w:val="24"/>
          <w:szCs w:val="24"/>
        </w:rPr>
        <w:t>универсальных  учебных</w:t>
      </w:r>
      <w:proofErr w:type="gramEnd"/>
      <w:r w:rsidRPr="001E1E05">
        <w:rPr>
          <w:rStyle w:val="c14"/>
          <w:sz w:val="24"/>
          <w:szCs w:val="24"/>
        </w:rPr>
        <w:t xml:space="preserve"> действий (УУД). </w:t>
      </w:r>
      <w:r w:rsidRPr="001E1E05">
        <w:rPr>
          <w:sz w:val="24"/>
          <w:szCs w:val="24"/>
        </w:rPr>
        <w:br/>
      </w:r>
    </w:p>
    <w:p w:rsidR="00C91B24" w:rsidRPr="001E1E05" w:rsidRDefault="00C91B24" w:rsidP="00C91B24">
      <w:pPr>
        <w:pStyle w:val="31"/>
        <w:spacing w:before="0"/>
        <w:jc w:val="left"/>
        <w:rPr>
          <w:b w:val="0"/>
          <w:sz w:val="24"/>
          <w:szCs w:val="24"/>
        </w:rPr>
      </w:pPr>
      <w:r w:rsidRPr="001E1E05">
        <w:rPr>
          <w:rStyle w:val="c14c25"/>
          <w:sz w:val="24"/>
          <w:szCs w:val="24"/>
        </w:rPr>
        <w:t xml:space="preserve">Регулятивные: </w:t>
      </w:r>
      <w:r w:rsidRPr="001E1E05">
        <w:rPr>
          <w:sz w:val="24"/>
          <w:szCs w:val="24"/>
        </w:rPr>
        <w:br/>
      </w:r>
      <w:r w:rsidRPr="001E1E05">
        <w:rPr>
          <w:b w:val="0"/>
          <w:sz w:val="24"/>
          <w:szCs w:val="24"/>
        </w:rPr>
        <w:t xml:space="preserve">1. Определять и формулировать цель деятельности   с помощью учителя.  </w:t>
      </w:r>
    </w:p>
    <w:p w:rsidR="00C91B24" w:rsidRPr="001E1E05" w:rsidRDefault="00C91B24" w:rsidP="00C91B24">
      <w:pPr>
        <w:pStyle w:val="31"/>
        <w:tabs>
          <w:tab w:val="left" w:pos="0"/>
        </w:tabs>
        <w:spacing w:before="0"/>
        <w:jc w:val="left"/>
        <w:rPr>
          <w:b w:val="0"/>
          <w:sz w:val="24"/>
          <w:szCs w:val="24"/>
        </w:rPr>
      </w:pPr>
      <w:r w:rsidRPr="001E1E05">
        <w:rPr>
          <w:b w:val="0"/>
          <w:sz w:val="24"/>
          <w:szCs w:val="24"/>
        </w:rPr>
        <w:t xml:space="preserve">2. Проговаривать последовательность действий. </w:t>
      </w:r>
    </w:p>
    <w:p w:rsidR="00C91B24" w:rsidRPr="001E1E05" w:rsidRDefault="00C91B24" w:rsidP="00C91B24">
      <w:pPr>
        <w:pStyle w:val="31"/>
        <w:tabs>
          <w:tab w:val="left" w:pos="0"/>
        </w:tabs>
        <w:spacing w:before="0"/>
        <w:jc w:val="left"/>
        <w:rPr>
          <w:b w:val="0"/>
          <w:sz w:val="24"/>
          <w:szCs w:val="24"/>
        </w:rPr>
      </w:pPr>
      <w:r w:rsidRPr="001E1E05">
        <w:rPr>
          <w:b w:val="0"/>
          <w:sz w:val="24"/>
          <w:szCs w:val="24"/>
        </w:rPr>
        <w:t>3. Учиться высказывать своё предположение (версию) на основе работы с иллюстрацией рабочей тетради.</w:t>
      </w:r>
    </w:p>
    <w:p w:rsidR="00C91B24" w:rsidRPr="001E1E05" w:rsidRDefault="00C91B24" w:rsidP="00C91B24">
      <w:pPr>
        <w:pStyle w:val="31"/>
        <w:tabs>
          <w:tab w:val="left" w:pos="0"/>
        </w:tabs>
        <w:spacing w:before="0"/>
        <w:jc w:val="left"/>
        <w:rPr>
          <w:b w:val="0"/>
          <w:sz w:val="24"/>
          <w:szCs w:val="24"/>
        </w:rPr>
      </w:pPr>
      <w:r w:rsidRPr="001E1E05">
        <w:rPr>
          <w:b w:val="0"/>
          <w:sz w:val="24"/>
          <w:szCs w:val="24"/>
        </w:rPr>
        <w:t>4. Учиться работать по предложенному учителем плану.</w:t>
      </w:r>
    </w:p>
    <w:p w:rsidR="00C91B24" w:rsidRPr="001E1E05" w:rsidRDefault="00C91B24" w:rsidP="00C91B24">
      <w:pPr>
        <w:pStyle w:val="31"/>
        <w:tabs>
          <w:tab w:val="left" w:pos="0"/>
        </w:tabs>
        <w:spacing w:before="0"/>
        <w:jc w:val="left"/>
        <w:rPr>
          <w:b w:val="0"/>
          <w:sz w:val="24"/>
          <w:szCs w:val="24"/>
        </w:rPr>
      </w:pPr>
      <w:r w:rsidRPr="001E1E05">
        <w:rPr>
          <w:b w:val="0"/>
          <w:sz w:val="24"/>
          <w:szCs w:val="24"/>
        </w:rPr>
        <w:t>5.Учиться отличать верно выполненное задание от неверного.</w:t>
      </w:r>
    </w:p>
    <w:p w:rsidR="00C91B24" w:rsidRPr="001E1E05" w:rsidRDefault="00C91B24" w:rsidP="00C91B24">
      <w:pPr>
        <w:pStyle w:val="31"/>
        <w:tabs>
          <w:tab w:val="left" w:pos="0"/>
        </w:tabs>
        <w:spacing w:before="0"/>
        <w:jc w:val="left"/>
        <w:rPr>
          <w:b w:val="0"/>
          <w:sz w:val="24"/>
          <w:szCs w:val="24"/>
        </w:rPr>
      </w:pPr>
      <w:r w:rsidRPr="001E1E05">
        <w:rPr>
          <w:b w:val="0"/>
          <w:sz w:val="24"/>
          <w:szCs w:val="24"/>
        </w:rPr>
        <w:t xml:space="preserve">6. Учиться совместно с учителем и другими учениками </w:t>
      </w:r>
      <w:r w:rsidRPr="001E1E05">
        <w:rPr>
          <w:b w:val="0"/>
          <w:i/>
          <w:sz w:val="24"/>
          <w:szCs w:val="24"/>
        </w:rPr>
        <w:t>давать</w:t>
      </w:r>
      <w:r w:rsidRPr="001E1E05">
        <w:rPr>
          <w:b w:val="0"/>
          <w:sz w:val="24"/>
          <w:szCs w:val="24"/>
        </w:rPr>
        <w:t xml:space="preserve"> эмоциональную </w:t>
      </w:r>
      <w:r w:rsidRPr="001E1E05">
        <w:rPr>
          <w:b w:val="0"/>
          <w:i/>
          <w:sz w:val="24"/>
          <w:szCs w:val="24"/>
        </w:rPr>
        <w:t>оценку</w:t>
      </w:r>
      <w:r w:rsidRPr="001E1E05">
        <w:rPr>
          <w:b w:val="0"/>
          <w:sz w:val="24"/>
          <w:szCs w:val="24"/>
        </w:rPr>
        <w:t xml:space="preserve"> деятельности товарищей. </w:t>
      </w:r>
    </w:p>
    <w:p w:rsidR="00C91B24" w:rsidRPr="001E1E05" w:rsidRDefault="00C91B24" w:rsidP="00C91B24">
      <w:pPr>
        <w:pStyle w:val="a4"/>
        <w:jc w:val="both"/>
        <w:rPr>
          <w:sz w:val="24"/>
          <w:szCs w:val="24"/>
        </w:rPr>
      </w:pPr>
      <w:r w:rsidRPr="001E1E05">
        <w:rPr>
          <w:sz w:val="24"/>
          <w:szCs w:val="24"/>
        </w:rPr>
        <w:br/>
      </w:r>
      <w:r w:rsidRPr="001E1E05">
        <w:rPr>
          <w:rStyle w:val="c14c25"/>
          <w:b/>
          <w:sz w:val="24"/>
          <w:szCs w:val="24"/>
        </w:rPr>
        <w:t>Познавательные:</w:t>
      </w:r>
      <w:r w:rsidRPr="001E1E05">
        <w:rPr>
          <w:rStyle w:val="c14c25"/>
          <w:sz w:val="24"/>
          <w:szCs w:val="24"/>
        </w:rPr>
        <w:t xml:space="preserve"> УУД:</w:t>
      </w:r>
      <w:r w:rsidRPr="001E1E05">
        <w:rPr>
          <w:sz w:val="24"/>
          <w:szCs w:val="24"/>
        </w:rPr>
        <w:br/>
      </w:r>
    </w:p>
    <w:p w:rsidR="00C91B24" w:rsidRPr="001E1E05" w:rsidRDefault="00C91B24" w:rsidP="00C91B24">
      <w:pPr>
        <w:pStyle w:val="a4"/>
        <w:jc w:val="both"/>
        <w:rPr>
          <w:sz w:val="24"/>
          <w:szCs w:val="24"/>
        </w:rPr>
      </w:pPr>
      <w:r w:rsidRPr="001E1E05">
        <w:rPr>
          <w:sz w:val="24"/>
          <w:szCs w:val="24"/>
        </w:rPr>
        <w:t xml:space="preserve">1. Ориентироваться в своей системе знаний: </w:t>
      </w:r>
      <w:r w:rsidRPr="001E1E05">
        <w:rPr>
          <w:i/>
          <w:sz w:val="24"/>
          <w:szCs w:val="24"/>
        </w:rPr>
        <w:t>отличать</w:t>
      </w:r>
      <w:r w:rsidRPr="001E1E05">
        <w:rPr>
          <w:sz w:val="24"/>
          <w:szCs w:val="24"/>
        </w:rPr>
        <w:t xml:space="preserve"> новое от уже известного с помощью учителя. </w:t>
      </w:r>
    </w:p>
    <w:p w:rsidR="00C91B24" w:rsidRPr="001E1E05" w:rsidRDefault="00C91B24" w:rsidP="00C91B24">
      <w:pPr>
        <w:pStyle w:val="31"/>
        <w:spacing w:before="0"/>
        <w:jc w:val="both"/>
        <w:rPr>
          <w:b w:val="0"/>
          <w:sz w:val="24"/>
          <w:szCs w:val="24"/>
        </w:rPr>
      </w:pPr>
      <w:r w:rsidRPr="001E1E05">
        <w:rPr>
          <w:b w:val="0"/>
          <w:sz w:val="24"/>
          <w:szCs w:val="24"/>
        </w:rPr>
        <w:t>2. Добывать новые знания:</w:t>
      </w:r>
      <w:r w:rsidRPr="001E1E05">
        <w:rPr>
          <w:b w:val="0"/>
          <w:i/>
          <w:sz w:val="24"/>
          <w:szCs w:val="24"/>
        </w:rPr>
        <w:t xml:space="preserve"> находить</w:t>
      </w:r>
      <w:r w:rsidRPr="001E1E05">
        <w:rPr>
          <w:b w:val="0"/>
          <w:sz w:val="24"/>
          <w:szCs w:val="24"/>
        </w:rPr>
        <w:t xml:space="preserve"> </w:t>
      </w:r>
      <w:r w:rsidRPr="001E1E05">
        <w:rPr>
          <w:b w:val="0"/>
          <w:i/>
          <w:sz w:val="24"/>
          <w:szCs w:val="24"/>
        </w:rPr>
        <w:t>ответы</w:t>
      </w:r>
      <w:r w:rsidRPr="001E1E05">
        <w:rPr>
          <w:b w:val="0"/>
          <w:sz w:val="24"/>
          <w:szCs w:val="24"/>
        </w:rPr>
        <w:t xml:space="preserve"> на вопросы, используя учебник, свой жизненный опыт и информацию, полученную от учителя. </w:t>
      </w:r>
    </w:p>
    <w:p w:rsidR="00C91B24" w:rsidRPr="001E1E05" w:rsidRDefault="00C91B24" w:rsidP="00C91B24">
      <w:pPr>
        <w:pStyle w:val="31"/>
        <w:spacing w:before="0"/>
        <w:jc w:val="both"/>
        <w:rPr>
          <w:b w:val="0"/>
          <w:sz w:val="24"/>
          <w:szCs w:val="24"/>
        </w:rPr>
      </w:pPr>
      <w:r w:rsidRPr="001E1E05">
        <w:rPr>
          <w:b w:val="0"/>
          <w:sz w:val="24"/>
          <w:szCs w:val="24"/>
        </w:rPr>
        <w:t>3. Перерабатывать полученную информацию:</w:t>
      </w:r>
      <w:r w:rsidRPr="001E1E05">
        <w:rPr>
          <w:b w:val="0"/>
          <w:i/>
          <w:sz w:val="24"/>
          <w:szCs w:val="24"/>
        </w:rPr>
        <w:t xml:space="preserve"> делать выводы</w:t>
      </w:r>
      <w:r w:rsidRPr="001E1E05">
        <w:rPr>
          <w:b w:val="0"/>
          <w:sz w:val="24"/>
          <w:szCs w:val="24"/>
        </w:rPr>
        <w:t xml:space="preserve"> в </w:t>
      </w:r>
      <w:proofErr w:type="gramStart"/>
      <w:r w:rsidRPr="001E1E05">
        <w:rPr>
          <w:b w:val="0"/>
          <w:sz w:val="24"/>
          <w:szCs w:val="24"/>
        </w:rPr>
        <w:t>результате  совместной</w:t>
      </w:r>
      <w:proofErr w:type="gramEnd"/>
      <w:r w:rsidRPr="001E1E05">
        <w:rPr>
          <w:b w:val="0"/>
          <w:sz w:val="24"/>
          <w:szCs w:val="24"/>
        </w:rPr>
        <w:t xml:space="preserve">  работы всего класса.</w:t>
      </w:r>
    </w:p>
    <w:p w:rsidR="00C91B24" w:rsidRPr="001E1E05" w:rsidRDefault="00C91B24" w:rsidP="00C91B24">
      <w:pPr>
        <w:pStyle w:val="31"/>
        <w:spacing w:before="0"/>
        <w:jc w:val="both"/>
        <w:rPr>
          <w:b w:val="0"/>
          <w:sz w:val="24"/>
          <w:szCs w:val="24"/>
        </w:rPr>
      </w:pPr>
      <w:r w:rsidRPr="001E1E05">
        <w:rPr>
          <w:b w:val="0"/>
          <w:sz w:val="24"/>
          <w:szCs w:val="24"/>
        </w:rPr>
        <w:t xml:space="preserve">4. Перерабатывать полученную информацию: </w:t>
      </w:r>
      <w:r w:rsidRPr="001E1E05">
        <w:rPr>
          <w:b w:val="0"/>
          <w:i/>
          <w:sz w:val="24"/>
          <w:szCs w:val="24"/>
        </w:rPr>
        <w:t>сравнивать</w:t>
      </w:r>
      <w:r w:rsidRPr="001E1E05">
        <w:rPr>
          <w:b w:val="0"/>
          <w:sz w:val="24"/>
          <w:szCs w:val="24"/>
        </w:rPr>
        <w:t xml:space="preserve"> и </w:t>
      </w:r>
      <w:r w:rsidRPr="001E1E05">
        <w:rPr>
          <w:b w:val="0"/>
          <w:i/>
          <w:sz w:val="24"/>
          <w:szCs w:val="24"/>
        </w:rPr>
        <w:t>группировать</w:t>
      </w:r>
      <w:r w:rsidRPr="001E1E05">
        <w:rPr>
          <w:b w:val="0"/>
          <w:sz w:val="24"/>
          <w:szCs w:val="24"/>
        </w:rPr>
        <w:t xml:space="preserve"> такие математические объекты, как числа, числовые выражения, равенства, неравенства, плоские </w:t>
      </w:r>
      <w:r w:rsidRPr="001E1E05">
        <w:rPr>
          <w:b w:val="0"/>
          <w:sz w:val="24"/>
          <w:szCs w:val="24"/>
        </w:rPr>
        <w:lastRenderedPageBreak/>
        <w:t>геометрические фигуры.</w:t>
      </w:r>
    </w:p>
    <w:p w:rsidR="00C91B24" w:rsidRPr="001E1E05" w:rsidRDefault="00C91B24" w:rsidP="00C91B24">
      <w:pPr>
        <w:pStyle w:val="31"/>
        <w:spacing w:before="0"/>
        <w:jc w:val="both"/>
        <w:rPr>
          <w:b w:val="0"/>
          <w:sz w:val="24"/>
          <w:szCs w:val="24"/>
        </w:rPr>
      </w:pPr>
      <w:r w:rsidRPr="001E1E05">
        <w:rPr>
          <w:b w:val="0"/>
          <w:sz w:val="24"/>
          <w:szCs w:val="24"/>
        </w:rPr>
        <w:t xml:space="preserve">5. Преобразовывать информацию из одной формы в другую: составлять математические рассказы и задачи на основе простейших математических моделей (предметных, рисунков, схематических рисунков, схем); находить и формулировать решение задачи с помощью </w:t>
      </w:r>
      <w:proofErr w:type="gramStart"/>
      <w:r w:rsidRPr="001E1E05">
        <w:rPr>
          <w:b w:val="0"/>
          <w:sz w:val="24"/>
          <w:szCs w:val="24"/>
        </w:rPr>
        <w:t>простейших  моделей</w:t>
      </w:r>
      <w:proofErr w:type="gramEnd"/>
      <w:r w:rsidRPr="001E1E05">
        <w:rPr>
          <w:b w:val="0"/>
          <w:sz w:val="24"/>
          <w:szCs w:val="24"/>
        </w:rPr>
        <w:t xml:space="preserve"> (предметных, рисунков, схематических рисунков, схем).</w:t>
      </w:r>
    </w:p>
    <w:p w:rsidR="00C91B24" w:rsidRPr="001E1E05" w:rsidRDefault="00C91B24" w:rsidP="00C91B24">
      <w:pPr>
        <w:pStyle w:val="a4"/>
        <w:jc w:val="both"/>
        <w:rPr>
          <w:rStyle w:val="c14"/>
          <w:b/>
          <w:sz w:val="24"/>
          <w:szCs w:val="24"/>
        </w:rPr>
      </w:pPr>
      <w:r w:rsidRPr="001E1E05">
        <w:rPr>
          <w:sz w:val="24"/>
          <w:szCs w:val="24"/>
        </w:rPr>
        <w:br/>
      </w:r>
      <w:r w:rsidRPr="001E1E05">
        <w:rPr>
          <w:rStyle w:val="c14c25"/>
          <w:b/>
          <w:sz w:val="24"/>
          <w:szCs w:val="24"/>
        </w:rPr>
        <w:t>Коммуникативные</w:t>
      </w:r>
      <w:r w:rsidRPr="001E1E05">
        <w:rPr>
          <w:rStyle w:val="c14"/>
          <w:b/>
          <w:sz w:val="24"/>
          <w:szCs w:val="24"/>
        </w:rPr>
        <w:t>:</w:t>
      </w:r>
    </w:p>
    <w:p w:rsidR="00C91B24" w:rsidRPr="001E1E05" w:rsidRDefault="00C91B24" w:rsidP="00C91B24">
      <w:pPr>
        <w:pStyle w:val="31"/>
        <w:spacing w:before="0"/>
        <w:jc w:val="left"/>
        <w:rPr>
          <w:b w:val="0"/>
          <w:sz w:val="24"/>
          <w:szCs w:val="24"/>
        </w:rPr>
      </w:pPr>
      <w:r w:rsidRPr="001E1E05">
        <w:rPr>
          <w:b w:val="0"/>
          <w:sz w:val="24"/>
          <w:szCs w:val="24"/>
        </w:rPr>
        <w:t>1. Донести свою позицию до других:</w:t>
      </w:r>
      <w:r w:rsidRPr="001E1E05">
        <w:rPr>
          <w:b w:val="0"/>
          <w:i/>
          <w:sz w:val="24"/>
          <w:szCs w:val="24"/>
        </w:rPr>
        <w:t xml:space="preserve"> </w:t>
      </w:r>
      <w:r w:rsidRPr="001E1E05">
        <w:rPr>
          <w:b w:val="0"/>
          <w:sz w:val="24"/>
          <w:szCs w:val="24"/>
        </w:rPr>
        <w:t>оформлять свою мысль в устной и письменной речи (на уровне одного предложения или небольшого текста).</w:t>
      </w:r>
    </w:p>
    <w:p w:rsidR="00C91B24" w:rsidRPr="001E1E05" w:rsidRDefault="00C91B24" w:rsidP="00C91B24">
      <w:pPr>
        <w:pStyle w:val="31"/>
        <w:spacing w:before="0"/>
        <w:jc w:val="left"/>
        <w:rPr>
          <w:b w:val="0"/>
          <w:sz w:val="24"/>
          <w:szCs w:val="24"/>
        </w:rPr>
      </w:pPr>
      <w:r w:rsidRPr="001E1E05">
        <w:rPr>
          <w:b w:val="0"/>
          <w:sz w:val="24"/>
          <w:szCs w:val="24"/>
        </w:rPr>
        <w:t>2. Слушать и понимать речь других.</w:t>
      </w:r>
    </w:p>
    <w:p w:rsidR="008752C3" w:rsidRPr="001E1E05" w:rsidRDefault="00C91B24" w:rsidP="008752C3">
      <w:pPr>
        <w:pStyle w:val="31"/>
        <w:spacing w:before="0"/>
        <w:jc w:val="left"/>
        <w:rPr>
          <w:b w:val="0"/>
          <w:sz w:val="24"/>
          <w:szCs w:val="24"/>
        </w:rPr>
      </w:pPr>
      <w:r w:rsidRPr="001E1E05">
        <w:rPr>
          <w:b w:val="0"/>
          <w:sz w:val="24"/>
          <w:szCs w:val="24"/>
        </w:rPr>
        <w:t>3. Читать и пересказывать текст.</w:t>
      </w:r>
    </w:p>
    <w:p w:rsidR="008752C3" w:rsidRPr="001E1E05" w:rsidRDefault="008752C3" w:rsidP="008752C3">
      <w:pPr>
        <w:pStyle w:val="31"/>
        <w:spacing w:before="0"/>
        <w:jc w:val="left"/>
        <w:rPr>
          <w:b w:val="0"/>
          <w:sz w:val="24"/>
          <w:szCs w:val="24"/>
        </w:rPr>
      </w:pPr>
      <w:r w:rsidRPr="001E1E05">
        <w:rPr>
          <w:b w:val="0"/>
          <w:sz w:val="24"/>
          <w:szCs w:val="24"/>
        </w:rPr>
        <w:t xml:space="preserve"> 4. Совместно договариваться о правилах общения и поведения в школе и следовать им.</w:t>
      </w:r>
    </w:p>
    <w:p w:rsidR="008752C3" w:rsidRPr="001E1E05" w:rsidRDefault="008752C3" w:rsidP="008752C3">
      <w:pPr>
        <w:pStyle w:val="31"/>
        <w:spacing w:before="0"/>
        <w:jc w:val="left"/>
        <w:rPr>
          <w:b w:val="0"/>
          <w:sz w:val="24"/>
          <w:szCs w:val="24"/>
        </w:rPr>
      </w:pPr>
      <w:r w:rsidRPr="001E1E05">
        <w:rPr>
          <w:b w:val="0"/>
          <w:sz w:val="24"/>
          <w:szCs w:val="24"/>
        </w:rPr>
        <w:t>5. Учиться выполнять различные роли в группе (лидера, исполнителя, критика).</w:t>
      </w:r>
    </w:p>
    <w:p w:rsidR="00C91B24" w:rsidRPr="001E1E05" w:rsidRDefault="00C91B24" w:rsidP="00C91B24">
      <w:pPr>
        <w:pStyle w:val="31"/>
        <w:spacing w:before="0"/>
        <w:jc w:val="left"/>
        <w:rPr>
          <w:b w:val="0"/>
          <w:sz w:val="24"/>
          <w:szCs w:val="24"/>
        </w:rPr>
      </w:pPr>
    </w:p>
    <w:p w:rsidR="00DD7747" w:rsidRPr="001E1E05" w:rsidRDefault="00DD7747" w:rsidP="00895E30">
      <w:pPr>
        <w:spacing w:line="360" w:lineRule="auto"/>
        <w:ind w:left="502"/>
        <w:rPr>
          <w:b/>
          <w:sz w:val="24"/>
          <w:szCs w:val="24"/>
        </w:rPr>
      </w:pPr>
      <w:r w:rsidRPr="001E1E05">
        <w:rPr>
          <w:b/>
          <w:sz w:val="24"/>
          <w:szCs w:val="24"/>
        </w:rPr>
        <w:t>С</w:t>
      </w:r>
      <w:r w:rsidR="00895E30" w:rsidRPr="001E1E05">
        <w:rPr>
          <w:b/>
          <w:sz w:val="24"/>
          <w:szCs w:val="24"/>
        </w:rPr>
        <w:t>рок освоения программы – 3 года</w:t>
      </w:r>
    </w:p>
    <w:p w:rsidR="00DD7747" w:rsidRPr="001E1E05" w:rsidRDefault="00DD7747" w:rsidP="00DD7747">
      <w:pPr>
        <w:shd w:val="clear" w:color="auto" w:fill="FFFFFF"/>
        <w:tabs>
          <w:tab w:val="left" w:pos="142"/>
        </w:tabs>
        <w:ind w:left="-284"/>
        <w:jc w:val="both"/>
        <w:rPr>
          <w:color w:val="291E1E"/>
          <w:sz w:val="24"/>
          <w:szCs w:val="24"/>
        </w:rPr>
      </w:pPr>
      <w:r w:rsidRPr="001E1E05">
        <w:rPr>
          <w:b/>
          <w:bCs/>
          <w:color w:val="291E1E"/>
          <w:sz w:val="24"/>
          <w:szCs w:val="24"/>
        </w:rPr>
        <w:t>Мониторинг</w:t>
      </w:r>
    </w:p>
    <w:p w:rsidR="00DD7747" w:rsidRPr="001E1E05" w:rsidRDefault="00DD7747" w:rsidP="00DD7747">
      <w:pPr>
        <w:shd w:val="clear" w:color="auto" w:fill="FFFFFF"/>
        <w:tabs>
          <w:tab w:val="left" w:pos="142"/>
        </w:tabs>
        <w:ind w:left="-284"/>
        <w:jc w:val="both"/>
        <w:rPr>
          <w:color w:val="291E1E"/>
          <w:sz w:val="24"/>
          <w:szCs w:val="24"/>
        </w:rPr>
      </w:pPr>
      <w:r w:rsidRPr="001E1E05">
        <w:rPr>
          <w:b/>
          <w:bCs/>
          <w:color w:val="291E1E"/>
          <w:sz w:val="24"/>
          <w:szCs w:val="24"/>
        </w:rPr>
        <w:t>Способы проверки ожидаемых результатов:</w:t>
      </w:r>
      <w:r w:rsidRPr="001E1E05">
        <w:rPr>
          <w:color w:val="291E1E"/>
          <w:sz w:val="24"/>
          <w:szCs w:val="24"/>
        </w:rPr>
        <w:t> выполнение проектов, конкурсы знатоков, викторины.</w:t>
      </w:r>
    </w:p>
    <w:p w:rsidR="00DD7747" w:rsidRPr="001E1E05" w:rsidRDefault="00DD7747" w:rsidP="00DD7747">
      <w:pPr>
        <w:shd w:val="clear" w:color="auto" w:fill="FFFFFF"/>
        <w:tabs>
          <w:tab w:val="left" w:pos="142"/>
        </w:tabs>
        <w:ind w:left="-284"/>
        <w:jc w:val="both"/>
        <w:rPr>
          <w:color w:val="291E1E"/>
          <w:sz w:val="24"/>
          <w:szCs w:val="24"/>
        </w:rPr>
      </w:pPr>
      <w:r w:rsidRPr="001E1E05">
        <w:rPr>
          <w:b/>
          <w:bCs/>
          <w:color w:val="291E1E"/>
          <w:sz w:val="24"/>
          <w:szCs w:val="24"/>
        </w:rPr>
        <w:t>Виды контроля:</w:t>
      </w:r>
      <w:r w:rsidRPr="001E1E05">
        <w:rPr>
          <w:color w:val="291E1E"/>
          <w:sz w:val="24"/>
          <w:szCs w:val="24"/>
        </w:rPr>
        <w:t> начальный контроль (входная диагностика), текущий (конкурс знатоков по окончании каждой четверти), итоговый (контрольный на конец года)</w:t>
      </w:r>
    </w:p>
    <w:p w:rsidR="00DD7747" w:rsidRPr="001E1E05" w:rsidRDefault="00DD7747" w:rsidP="00DD7747">
      <w:pPr>
        <w:shd w:val="clear" w:color="auto" w:fill="FFFFFF"/>
        <w:tabs>
          <w:tab w:val="left" w:pos="142"/>
        </w:tabs>
        <w:ind w:left="-284"/>
        <w:jc w:val="center"/>
        <w:rPr>
          <w:b/>
          <w:bCs/>
          <w:color w:val="291E1E"/>
          <w:sz w:val="24"/>
          <w:szCs w:val="24"/>
        </w:rPr>
      </w:pPr>
    </w:p>
    <w:p w:rsidR="00772974" w:rsidRPr="001E1E05" w:rsidRDefault="00772974" w:rsidP="00506C59">
      <w:pPr>
        <w:shd w:val="clear" w:color="auto" w:fill="FFFFFF"/>
        <w:tabs>
          <w:tab w:val="left" w:pos="142"/>
        </w:tabs>
        <w:rPr>
          <w:bCs/>
          <w:color w:val="291E1E"/>
          <w:sz w:val="24"/>
          <w:szCs w:val="24"/>
        </w:rPr>
      </w:pPr>
    </w:p>
    <w:p w:rsidR="00DD7747" w:rsidRPr="001E1E05" w:rsidRDefault="00DD7747" w:rsidP="00DD7747">
      <w:pPr>
        <w:shd w:val="clear" w:color="auto" w:fill="FFFFFF"/>
        <w:tabs>
          <w:tab w:val="left" w:pos="142"/>
        </w:tabs>
        <w:ind w:left="-284"/>
        <w:jc w:val="center"/>
        <w:rPr>
          <w:color w:val="291E1E"/>
          <w:sz w:val="24"/>
          <w:szCs w:val="24"/>
        </w:rPr>
      </w:pPr>
      <w:r w:rsidRPr="001E1E05">
        <w:rPr>
          <w:b/>
          <w:bCs/>
          <w:color w:val="291E1E"/>
          <w:sz w:val="24"/>
          <w:szCs w:val="24"/>
        </w:rPr>
        <w:t>Формы проведения итогов реализации программы:</w:t>
      </w:r>
      <w:r w:rsidRPr="001E1E05">
        <w:rPr>
          <w:color w:val="291E1E"/>
          <w:sz w:val="24"/>
          <w:szCs w:val="24"/>
        </w:rPr>
        <w:t> </w:t>
      </w:r>
    </w:p>
    <w:p w:rsidR="00DD7747" w:rsidRPr="001E1E05" w:rsidRDefault="00DD7747" w:rsidP="00DD7747">
      <w:pPr>
        <w:ind w:hanging="284"/>
        <w:jc w:val="both"/>
        <w:rPr>
          <w:sz w:val="24"/>
          <w:szCs w:val="24"/>
        </w:rPr>
      </w:pPr>
      <w:r w:rsidRPr="001E1E05">
        <w:rPr>
          <w:sz w:val="24"/>
          <w:szCs w:val="24"/>
        </w:rPr>
        <w:t>Формы и способы проверки результата – тестирование, зачёты, защита проектов, опрос, открытое занятие, промежуточная аттестация, аттестация по завершению изучения программы.</w:t>
      </w:r>
    </w:p>
    <w:p w:rsidR="00DD7747" w:rsidRPr="001E1E05" w:rsidRDefault="00DD7747" w:rsidP="00DD7747">
      <w:pPr>
        <w:ind w:hanging="284"/>
        <w:jc w:val="both"/>
        <w:rPr>
          <w:sz w:val="24"/>
          <w:szCs w:val="24"/>
          <w:shd w:val="clear" w:color="auto" w:fill="FFFFFF"/>
        </w:rPr>
      </w:pPr>
      <w:r w:rsidRPr="001E1E05">
        <w:rPr>
          <w:sz w:val="24"/>
          <w:szCs w:val="24"/>
        </w:rPr>
        <w:t xml:space="preserve"> </w:t>
      </w:r>
      <w:r w:rsidRPr="001E1E05">
        <w:rPr>
          <w:b/>
          <w:sz w:val="24"/>
          <w:szCs w:val="24"/>
        </w:rPr>
        <w:t>Текущий контроль</w:t>
      </w:r>
      <w:r w:rsidRPr="001E1E05">
        <w:rPr>
          <w:sz w:val="24"/>
          <w:szCs w:val="24"/>
        </w:rPr>
        <w:t xml:space="preserve"> осуществляется в ходе собеседования перед экскурсиями и практическими работами, в ходе индивидуального опроса в процессе проведения занятий и в виде </w:t>
      </w:r>
      <w:r w:rsidRPr="001E1E05">
        <w:rPr>
          <w:sz w:val="24"/>
          <w:szCs w:val="24"/>
          <w:shd w:val="clear" w:color="auto" w:fill="FFFFFF"/>
        </w:rPr>
        <w:t>отчета обучающихся по оформлению проектов.</w:t>
      </w:r>
    </w:p>
    <w:p w:rsidR="00DD7747" w:rsidRPr="001E1E05" w:rsidRDefault="00DD7747" w:rsidP="00DD7747">
      <w:pPr>
        <w:ind w:hanging="284"/>
        <w:jc w:val="both"/>
        <w:rPr>
          <w:sz w:val="24"/>
          <w:szCs w:val="24"/>
          <w:shd w:val="clear" w:color="auto" w:fill="FFFFFF"/>
        </w:rPr>
      </w:pPr>
      <w:r w:rsidRPr="001E1E05">
        <w:rPr>
          <w:b/>
          <w:sz w:val="24"/>
          <w:szCs w:val="24"/>
        </w:rPr>
        <w:t>Контроль по завершению изучения программы</w:t>
      </w:r>
      <w:r w:rsidRPr="001E1E05">
        <w:rPr>
          <w:sz w:val="24"/>
          <w:szCs w:val="24"/>
        </w:rPr>
        <w:t xml:space="preserve"> предполагает обязательный отчет учащихся по выполненным творческим работам,</w:t>
      </w:r>
      <w:r w:rsidRPr="001E1E05">
        <w:rPr>
          <w:sz w:val="24"/>
          <w:szCs w:val="24"/>
          <w:shd w:val="clear" w:color="auto" w:fill="FFFFFF"/>
        </w:rPr>
        <w:t xml:space="preserve"> итоговое тестирование.</w:t>
      </w:r>
    </w:p>
    <w:p w:rsidR="00DD7747" w:rsidRPr="001E1E05" w:rsidRDefault="00DD7747" w:rsidP="00DD7747">
      <w:pPr>
        <w:ind w:hanging="284"/>
        <w:jc w:val="both"/>
        <w:rPr>
          <w:sz w:val="24"/>
          <w:szCs w:val="24"/>
          <w:shd w:val="clear" w:color="auto" w:fill="FFFFFF"/>
        </w:rPr>
      </w:pPr>
      <w:r w:rsidRPr="001E1E05">
        <w:rPr>
          <w:sz w:val="24"/>
          <w:szCs w:val="24"/>
        </w:rPr>
        <w:t>Участие в конкурсах, НПК позволяет активизировать творческий потенциал обучающихся.</w:t>
      </w:r>
    </w:p>
    <w:p w:rsidR="00DD7747" w:rsidRPr="001E1E05" w:rsidRDefault="00DD7747" w:rsidP="00DD7747">
      <w:pPr>
        <w:tabs>
          <w:tab w:val="left" w:pos="142"/>
        </w:tabs>
        <w:jc w:val="both"/>
        <w:rPr>
          <w:sz w:val="24"/>
          <w:szCs w:val="24"/>
        </w:rPr>
      </w:pPr>
      <w:r w:rsidRPr="001E1E05">
        <w:rPr>
          <w:b/>
          <w:bCs/>
          <w:sz w:val="24"/>
          <w:szCs w:val="24"/>
        </w:rPr>
        <w:t>Контроль и оценка планируемых результатов</w:t>
      </w:r>
      <w:r w:rsidRPr="001E1E05">
        <w:rPr>
          <w:b/>
          <w:bCs/>
          <w:sz w:val="24"/>
          <w:szCs w:val="24"/>
        </w:rPr>
        <w:br/>
      </w:r>
      <w:r w:rsidRPr="001E1E05">
        <w:rPr>
          <w:sz w:val="24"/>
          <w:szCs w:val="24"/>
        </w:rPr>
        <w:t>Система отслеживания и оценивания результатов обучения детей проходит через участие их в играх, конкурсах, праздниках, викторинах, соревнованиях, а так же выполнении олимпиадных заданий.</w:t>
      </w:r>
      <w:r w:rsidRPr="001E1E05">
        <w:rPr>
          <w:sz w:val="24"/>
          <w:szCs w:val="24"/>
        </w:rPr>
        <w:br/>
        <w:t xml:space="preserve">        Оценка результатов личностного развития </w:t>
      </w:r>
      <w:r w:rsidRPr="001E1E05">
        <w:rPr>
          <w:bCs/>
          <w:iCs/>
          <w:sz w:val="24"/>
          <w:szCs w:val="24"/>
        </w:rPr>
        <w:t>воспитанников</w:t>
      </w:r>
      <w:r w:rsidRPr="001E1E05">
        <w:rPr>
          <w:sz w:val="24"/>
          <w:szCs w:val="24"/>
        </w:rPr>
        <w:t xml:space="preserve"> происходит в процессе мониторинговых исследований в течение всего периода освоения программы.</w:t>
      </w:r>
      <w:r w:rsidRPr="001E1E05">
        <w:rPr>
          <w:sz w:val="24"/>
          <w:szCs w:val="24"/>
        </w:rPr>
        <w:br/>
      </w:r>
    </w:p>
    <w:p w:rsidR="00DD7747" w:rsidRPr="001E1E05" w:rsidRDefault="00DD7747" w:rsidP="00DD7747">
      <w:pPr>
        <w:pStyle w:val="ae"/>
        <w:shd w:val="clear" w:color="auto" w:fill="FFFFFF"/>
        <w:tabs>
          <w:tab w:val="left" w:pos="142"/>
        </w:tabs>
        <w:spacing w:before="0" w:beforeAutospacing="0" w:after="0" w:afterAutospacing="0"/>
        <w:ind w:left="-284"/>
        <w:jc w:val="both"/>
        <w:rPr>
          <w:b/>
        </w:rPr>
      </w:pPr>
      <w:r w:rsidRPr="001E1E05">
        <w:rPr>
          <w:b/>
        </w:rPr>
        <w:t>Диагностика результативности и качества освоения программы.</w:t>
      </w:r>
    </w:p>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Для успешной реализации программы предлагается непрерывное и систематическое отслеживание результатов деятельности ребенка.</w:t>
      </w:r>
    </w:p>
    <w:p w:rsidR="00DD7747" w:rsidRPr="001E1E05" w:rsidRDefault="00DD7747" w:rsidP="00DD7747">
      <w:pPr>
        <w:pStyle w:val="ae"/>
        <w:shd w:val="clear" w:color="auto" w:fill="FFFFFF"/>
        <w:tabs>
          <w:tab w:val="left" w:pos="142"/>
        </w:tabs>
        <w:spacing w:before="0" w:beforeAutospacing="0" w:after="0" w:afterAutospacing="0"/>
        <w:ind w:left="-284"/>
        <w:jc w:val="both"/>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229"/>
      </w:tblGrid>
      <w:tr w:rsidR="00DD7747" w:rsidRPr="001E1E05" w:rsidTr="00DD7747">
        <w:trPr>
          <w:trHeight w:val="380"/>
        </w:trPr>
        <w:tc>
          <w:tcPr>
            <w:tcW w:w="2127" w:type="dxa"/>
          </w:tcPr>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Параметры</w:t>
            </w:r>
          </w:p>
        </w:tc>
        <w:tc>
          <w:tcPr>
            <w:tcW w:w="7229" w:type="dxa"/>
          </w:tcPr>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Критерии</w:t>
            </w:r>
          </w:p>
        </w:tc>
      </w:tr>
      <w:tr w:rsidR="00DD7747" w:rsidRPr="001E1E05" w:rsidTr="00DD7747">
        <w:trPr>
          <w:trHeight w:val="360"/>
        </w:trPr>
        <w:tc>
          <w:tcPr>
            <w:tcW w:w="2127" w:type="dxa"/>
          </w:tcPr>
          <w:p w:rsidR="00DD7747" w:rsidRPr="001E1E05" w:rsidRDefault="00DD7747" w:rsidP="00DD7747">
            <w:pPr>
              <w:pStyle w:val="ae"/>
              <w:shd w:val="clear" w:color="auto" w:fill="FFFFFF"/>
              <w:spacing w:before="0" w:beforeAutospacing="0" w:after="0" w:afterAutospacing="0"/>
              <w:jc w:val="both"/>
            </w:pPr>
            <w:r w:rsidRPr="001E1E05">
              <w:t>Образовательные результаты</w:t>
            </w:r>
          </w:p>
        </w:tc>
        <w:tc>
          <w:tcPr>
            <w:tcW w:w="7229" w:type="dxa"/>
          </w:tcPr>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 xml:space="preserve">Освоение детьми содержания образования. </w:t>
            </w:r>
          </w:p>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 xml:space="preserve">1. Разнообразие умений и навыков. </w:t>
            </w:r>
          </w:p>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 xml:space="preserve">2. Глубина и широта знаний по предмету. </w:t>
            </w:r>
          </w:p>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 xml:space="preserve">3. Позиция активности ребенка в обучении и устойчивого интереса к деятельности. </w:t>
            </w:r>
          </w:p>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 xml:space="preserve">4. Разнообразие творческих достижений </w:t>
            </w:r>
          </w:p>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lastRenderedPageBreak/>
              <w:t>5. Развитие общих познавательных способностей (моторика, воображение, память, речь, внимание).</w:t>
            </w:r>
          </w:p>
        </w:tc>
      </w:tr>
      <w:tr w:rsidR="00DD7747" w:rsidRPr="001E1E05" w:rsidTr="00DD7747">
        <w:trPr>
          <w:trHeight w:val="360"/>
        </w:trPr>
        <w:tc>
          <w:tcPr>
            <w:tcW w:w="2127" w:type="dxa"/>
          </w:tcPr>
          <w:p w:rsidR="00DD7747" w:rsidRPr="001E1E05" w:rsidRDefault="00DD7747" w:rsidP="00DD7747">
            <w:pPr>
              <w:pStyle w:val="ae"/>
              <w:shd w:val="clear" w:color="auto" w:fill="FFFFFF"/>
              <w:spacing w:before="0" w:beforeAutospacing="0" w:after="0" w:afterAutospacing="0"/>
              <w:ind w:left="-108"/>
              <w:jc w:val="both"/>
            </w:pPr>
            <w:r w:rsidRPr="001E1E05">
              <w:lastRenderedPageBreak/>
              <w:t>Эффективность воспитательных воздействий</w:t>
            </w:r>
            <w:r w:rsidRPr="001E1E05">
              <w:tab/>
            </w:r>
          </w:p>
        </w:tc>
        <w:tc>
          <w:tcPr>
            <w:tcW w:w="7229" w:type="dxa"/>
          </w:tcPr>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 xml:space="preserve">1. Культура поведения ребенка. </w:t>
            </w:r>
          </w:p>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2. Стремление к аккуратности в выполнении задания, и порядку на рабочем месте.</w:t>
            </w:r>
          </w:p>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3. Наличие стремления доводить начатое дело до конца</w:t>
            </w:r>
          </w:p>
        </w:tc>
      </w:tr>
      <w:tr w:rsidR="00DD7747" w:rsidRPr="001E1E05" w:rsidTr="00DD7747">
        <w:trPr>
          <w:trHeight w:val="360"/>
        </w:trPr>
        <w:tc>
          <w:tcPr>
            <w:tcW w:w="2127" w:type="dxa"/>
          </w:tcPr>
          <w:p w:rsidR="00DD7747" w:rsidRPr="001E1E05" w:rsidRDefault="00DD7747" w:rsidP="00DD7747">
            <w:pPr>
              <w:pStyle w:val="ae"/>
              <w:shd w:val="clear" w:color="auto" w:fill="FFFFFF"/>
              <w:tabs>
                <w:tab w:val="left" w:pos="34"/>
              </w:tabs>
              <w:spacing w:before="0" w:beforeAutospacing="0" w:after="0" w:afterAutospacing="0"/>
              <w:ind w:left="284" w:hanging="284"/>
              <w:jc w:val="both"/>
            </w:pPr>
            <w:r w:rsidRPr="001E1E05">
              <w:t>Социально-педагогические результаты</w:t>
            </w:r>
          </w:p>
        </w:tc>
        <w:tc>
          <w:tcPr>
            <w:tcW w:w="7229" w:type="dxa"/>
          </w:tcPr>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1. Выполнение санитарно-гигиенических требований.</w:t>
            </w:r>
          </w:p>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2. Выполнение требований техники безопасности.</w:t>
            </w:r>
          </w:p>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3. Характер отношений в коллективе.</w:t>
            </w:r>
          </w:p>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4. Отношение к преподавателю.</w:t>
            </w:r>
          </w:p>
        </w:tc>
      </w:tr>
    </w:tbl>
    <w:p w:rsidR="00DD7747" w:rsidRPr="001E1E05" w:rsidRDefault="00DD7747" w:rsidP="00DD7747">
      <w:pPr>
        <w:pStyle w:val="ae"/>
        <w:shd w:val="clear" w:color="auto" w:fill="FFFFFF"/>
        <w:tabs>
          <w:tab w:val="left" w:pos="142"/>
        </w:tabs>
        <w:spacing w:before="0" w:beforeAutospacing="0" w:after="0" w:afterAutospacing="0"/>
        <w:ind w:left="284"/>
        <w:jc w:val="both"/>
      </w:pPr>
    </w:p>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Показатели критериев определяются уровнем: высокий; средний; низкий.</w:t>
      </w:r>
    </w:p>
    <w:p w:rsidR="00506C59" w:rsidRPr="001E1E05" w:rsidRDefault="00506C59" w:rsidP="00506C59">
      <w:pPr>
        <w:pStyle w:val="31"/>
        <w:spacing w:before="0"/>
        <w:jc w:val="left"/>
        <w:rPr>
          <w:b w:val="0"/>
          <w:sz w:val="24"/>
          <w:szCs w:val="24"/>
        </w:rPr>
      </w:pPr>
    </w:p>
    <w:p w:rsidR="00772974" w:rsidRPr="001E1E05" w:rsidRDefault="00772974" w:rsidP="00772974">
      <w:pPr>
        <w:pStyle w:val="ae"/>
        <w:shd w:val="clear" w:color="auto" w:fill="FFFFFF"/>
        <w:tabs>
          <w:tab w:val="left" w:pos="142"/>
        </w:tabs>
        <w:spacing w:before="0" w:beforeAutospacing="0" w:after="0" w:afterAutospacing="0"/>
        <w:ind w:left="284"/>
        <w:jc w:val="center"/>
        <w:rPr>
          <w:b/>
        </w:rPr>
      </w:pPr>
    </w:p>
    <w:p w:rsidR="00325C8A" w:rsidRPr="001E1E05" w:rsidRDefault="00772974" w:rsidP="0096348D">
      <w:pPr>
        <w:pStyle w:val="a4"/>
        <w:jc w:val="center"/>
        <w:rPr>
          <w:b/>
          <w:sz w:val="24"/>
          <w:szCs w:val="24"/>
        </w:rPr>
      </w:pPr>
      <w:r w:rsidRPr="001E1E05">
        <w:rPr>
          <w:b/>
          <w:sz w:val="24"/>
          <w:szCs w:val="24"/>
        </w:rPr>
        <w:t>Учебный (тематический) план дополнительной общеобразовательной общеразвивающей программы «Умники и умницы</w:t>
      </w:r>
      <w:r w:rsidR="00AC3B88">
        <w:rPr>
          <w:b/>
          <w:sz w:val="24"/>
          <w:szCs w:val="24"/>
        </w:rPr>
        <w:t>-1</w:t>
      </w:r>
      <w:r w:rsidRPr="001E1E05">
        <w:rPr>
          <w:b/>
          <w:sz w:val="24"/>
          <w:szCs w:val="24"/>
        </w:rPr>
        <w:t>»,</w:t>
      </w:r>
      <w:r w:rsidR="0096348D">
        <w:rPr>
          <w:b/>
          <w:sz w:val="24"/>
          <w:szCs w:val="24"/>
        </w:rPr>
        <w:t xml:space="preserve"> </w:t>
      </w:r>
      <w:r w:rsidRPr="001E1E05">
        <w:rPr>
          <w:b/>
          <w:sz w:val="24"/>
          <w:szCs w:val="24"/>
        </w:rPr>
        <w:t>1 год обучения</w:t>
      </w:r>
    </w:p>
    <w:p w:rsidR="00325C8A" w:rsidRPr="001E1E05" w:rsidRDefault="00325C8A" w:rsidP="00325C8A">
      <w:pPr>
        <w:pStyle w:val="a4"/>
        <w:jc w:val="center"/>
        <w:rPr>
          <w:b/>
          <w:sz w:val="24"/>
          <w:szCs w:val="24"/>
        </w:rPr>
      </w:pPr>
    </w:p>
    <w:tbl>
      <w:tblPr>
        <w:tblStyle w:val="a6"/>
        <w:tblW w:w="9800" w:type="dxa"/>
        <w:tblInd w:w="0" w:type="dxa"/>
        <w:tblLook w:val="04A0" w:firstRow="1" w:lastRow="0" w:firstColumn="1" w:lastColumn="0" w:noHBand="0" w:noVBand="1"/>
      </w:tblPr>
      <w:tblGrid>
        <w:gridCol w:w="458"/>
        <w:gridCol w:w="2629"/>
        <w:gridCol w:w="788"/>
        <w:gridCol w:w="963"/>
        <w:gridCol w:w="1261"/>
        <w:gridCol w:w="2009"/>
        <w:gridCol w:w="1692"/>
      </w:tblGrid>
      <w:tr w:rsidR="00325C8A" w:rsidRPr="001E1E05" w:rsidTr="00107281">
        <w:trPr>
          <w:trHeight w:val="288"/>
        </w:trPr>
        <w:tc>
          <w:tcPr>
            <w:tcW w:w="458" w:type="dxa"/>
            <w:vMerge w:val="restart"/>
          </w:tcPr>
          <w:p w:rsidR="00325C8A" w:rsidRPr="001E1E05" w:rsidRDefault="00325C8A" w:rsidP="00DD7747">
            <w:pPr>
              <w:pStyle w:val="a4"/>
              <w:jc w:val="center"/>
              <w:rPr>
                <w:b/>
                <w:sz w:val="24"/>
                <w:szCs w:val="24"/>
              </w:rPr>
            </w:pPr>
            <w:r w:rsidRPr="001E1E05">
              <w:rPr>
                <w:b/>
                <w:sz w:val="24"/>
                <w:szCs w:val="24"/>
              </w:rPr>
              <w:t>№</w:t>
            </w:r>
          </w:p>
        </w:tc>
        <w:tc>
          <w:tcPr>
            <w:tcW w:w="2629" w:type="dxa"/>
            <w:vMerge w:val="restart"/>
          </w:tcPr>
          <w:p w:rsidR="00325C8A" w:rsidRPr="001E1E05" w:rsidRDefault="00325C8A" w:rsidP="00DD7747">
            <w:pPr>
              <w:pStyle w:val="a4"/>
              <w:jc w:val="center"/>
              <w:rPr>
                <w:b/>
                <w:sz w:val="24"/>
                <w:szCs w:val="24"/>
              </w:rPr>
            </w:pPr>
            <w:proofErr w:type="spellStart"/>
            <w:r w:rsidRPr="001E1E05">
              <w:rPr>
                <w:b/>
                <w:sz w:val="24"/>
                <w:szCs w:val="24"/>
              </w:rPr>
              <w:t>Название</w:t>
            </w:r>
            <w:proofErr w:type="spellEnd"/>
            <w:r w:rsidRPr="001E1E05">
              <w:rPr>
                <w:b/>
                <w:sz w:val="24"/>
                <w:szCs w:val="24"/>
              </w:rPr>
              <w:t xml:space="preserve"> </w:t>
            </w:r>
            <w:proofErr w:type="spellStart"/>
            <w:r w:rsidRPr="001E1E05">
              <w:rPr>
                <w:b/>
                <w:sz w:val="24"/>
                <w:szCs w:val="24"/>
              </w:rPr>
              <w:t>раздела</w:t>
            </w:r>
            <w:proofErr w:type="spellEnd"/>
            <w:r w:rsidRPr="001E1E05">
              <w:rPr>
                <w:b/>
                <w:sz w:val="24"/>
                <w:szCs w:val="24"/>
              </w:rPr>
              <w:t xml:space="preserve">, </w:t>
            </w:r>
            <w:proofErr w:type="spellStart"/>
            <w:r w:rsidRPr="001E1E05">
              <w:rPr>
                <w:b/>
                <w:sz w:val="24"/>
                <w:szCs w:val="24"/>
              </w:rPr>
              <w:t>темы</w:t>
            </w:r>
            <w:proofErr w:type="spellEnd"/>
          </w:p>
        </w:tc>
        <w:tc>
          <w:tcPr>
            <w:tcW w:w="3012" w:type="dxa"/>
            <w:gridSpan w:val="3"/>
          </w:tcPr>
          <w:p w:rsidR="00325C8A" w:rsidRPr="001E1E05" w:rsidRDefault="00325C8A" w:rsidP="00DD7747">
            <w:pPr>
              <w:pStyle w:val="a4"/>
              <w:jc w:val="center"/>
              <w:rPr>
                <w:b/>
                <w:sz w:val="24"/>
                <w:szCs w:val="24"/>
              </w:rPr>
            </w:pPr>
            <w:proofErr w:type="spellStart"/>
            <w:r w:rsidRPr="001E1E05">
              <w:rPr>
                <w:b/>
                <w:sz w:val="24"/>
                <w:szCs w:val="24"/>
              </w:rPr>
              <w:t>Количество</w:t>
            </w:r>
            <w:proofErr w:type="spellEnd"/>
            <w:r w:rsidRPr="001E1E05">
              <w:rPr>
                <w:b/>
                <w:sz w:val="24"/>
                <w:szCs w:val="24"/>
              </w:rPr>
              <w:t xml:space="preserve"> </w:t>
            </w:r>
            <w:proofErr w:type="spellStart"/>
            <w:r w:rsidRPr="001E1E05">
              <w:rPr>
                <w:b/>
                <w:sz w:val="24"/>
                <w:szCs w:val="24"/>
              </w:rPr>
              <w:t>часов</w:t>
            </w:r>
            <w:proofErr w:type="spellEnd"/>
          </w:p>
        </w:tc>
        <w:tc>
          <w:tcPr>
            <w:tcW w:w="2009" w:type="dxa"/>
            <w:vMerge w:val="restart"/>
          </w:tcPr>
          <w:p w:rsidR="00325C8A" w:rsidRPr="001E1E05" w:rsidRDefault="00325C8A" w:rsidP="00DD7747">
            <w:pPr>
              <w:pStyle w:val="a4"/>
              <w:jc w:val="center"/>
              <w:rPr>
                <w:b/>
                <w:sz w:val="24"/>
                <w:szCs w:val="24"/>
              </w:rPr>
            </w:pPr>
            <w:proofErr w:type="spellStart"/>
            <w:r w:rsidRPr="001E1E05">
              <w:rPr>
                <w:b/>
                <w:sz w:val="24"/>
                <w:szCs w:val="24"/>
              </w:rPr>
              <w:t>Формы</w:t>
            </w:r>
            <w:proofErr w:type="spellEnd"/>
            <w:r w:rsidRPr="001E1E05">
              <w:rPr>
                <w:b/>
                <w:sz w:val="24"/>
                <w:szCs w:val="24"/>
              </w:rPr>
              <w:t xml:space="preserve"> </w:t>
            </w:r>
            <w:proofErr w:type="spellStart"/>
            <w:r w:rsidRPr="001E1E05">
              <w:rPr>
                <w:b/>
                <w:sz w:val="24"/>
                <w:szCs w:val="24"/>
              </w:rPr>
              <w:t>организации</w:t>
            </w:r>
            <w:proofErr w:type="spellEnd"/>
            <w:r w:rsidRPr="001E1E05">
              <w:rPr>
                <w:b/>
                <w:sz w:val="24"/>
                <w:szCs w:val="24"/>
              </w:rPr>
              <w:t xml:space="preserve"> </w:t>
            </w:r>
            <w:proofErr w:type="spellStart"/>
            <w:r w:rsidRPr="001E1E05">
              <w:rPr>
                <w:b/>
                <w:sz w:val="24"/>
                <w:szCs w:val="24"/>
              </w:rPr>
              <w:t>занятий</w:t>
            </w:r>
            <w:proofErr w:type="spellEnd"/>
          </w:p>
        </w:tc>
        <w:tc>
          <w:tcPr>
            <w:tcW w:w="1692" w:type="dxa"/>
            <w:vMerge w:val="restart"/>
          </w:tcPr>
          <w:p w:rsidR="00325C8A" w:rsidRPr="001E1E05" w:rsidRDefault="00325C8A" w:rsidP="00DD7747">
            <w:pPr>
              <w:pStyle w:val="a4"/>
              <w:jc w:val="center"/>
              <w:rPr>
                <w:b/>
                <w:sz w:val="24"/>
                <w:szCs w:val="24"/>
              </w:rPr>
            </w:pPr>
            <w:proofErr w:type="spellStart"/>
            <w:r w:rsidRPr="001E1E05">
              <w:rPr>
                <w:b/>
                <w:sz w:val="24"/>
                <w:szCs w:val="24"/>
              </w:rPr>
              <w:t>Формы</w:t>
            </w:r>
            <w:proofErr w:type="spellEnd"/>
            <w:r w:rsidRPr="001E1E05">
              <w:rPr>
                <w:b/>
                <w:sz w:val="24"/>
                <w:szCs w:val="24"/>
              </w:rPr>
              <w:t xml:space="preserve"> </w:t>
            </w:r>
            <w:proofErr w:type="spellStart"/>
            <w:r w:rsidRPr="001E1E05">
              <w:rPr>
                <w:b/>
                <w:sz w:val="24"/>
                <w:szCs w:val="24"/>
              </w:rPr>
              <w:t>аттестации</w:t>
            </w:r>
            <w:proofErr w:type="spellEnd"/>
            <w:r w:rsidRPr="001E1E05">
              <w:rPr>
                <w:b/>
                <w:sz w:val="24"/>
                <w:szCs w:val="24"/>
              </w:rPr>
              <w:t xml:space="preserve"> (</w:t>
            </w:r>
            <w:proofErr w:type="spellStart"/>
            <w:r w:rsidRPr="001E1E05">
              <w:rPr>
                <w:b/>
                <w:sz w:val="24"/>
                <w:szCs w:val="24"/>
              </w:rPr>
              <w:t>контроля</w:t>
            </w:r>
            <w:proofErr w:type="spellEnd"/>
            <w:r w:rsidRPr="001E1E05">
              <w:rPr>
                <w:b/>
                <w:sz w:val="24"/>
                <w:szCs w:val="24"/>
              </w:rPr>
              <w:t>)</w:t>
            </w:r>
          </w:p>
        </w:tc>
      </w:tr>
      <w:tr w:rsidR="008752C3" w:rsidRPr="001E1E05" w:rsidTr="00107281">
        <w:trPr>
          <w:trHeight w:val="288"/>
        </w:trPr>
        <w:tc>
          <w:tcPr>
            <w:tcW w:w="458" w:type="dxa"/>
            <w:vMerge/>
          </w:tcPr>
          <w:p w:rsidR="00325C8A" w:rsidRPr="001E1E05" w:rsidRDefault="00325C8A" w:rsidP="00DD7747">
            <w:pPr>
              <w:pStyle w:val="a4"/>
              <w:jc w:val="center"/>
              <w:rPr>
                <w:b/>
                <w:sz w:val="24"/>
                <w:szCs w:val="24"/>
              </w:rPr>
            </w:pPr>
          </w:p>
        </w:tc>
        <w:tc>
          <w:tcPr>
            <w:tcW w:w="2629" w:type="dxa"/>
            <w:vMerge/>
          </w:tcPr>
          <w:p w:rsidR="00325C8A" w:rsidRPr="001E1E05" w:rsidRDefault="00325C8A" w:rsidP="00DD7747">
            <w:pPr>
              <w:pStyle w:val="a4"/>
              <w:jc w:val="center"/>
              <w:rPr>
                <w:b/>
                <w:sz w:val="24"/>
                <w:szCs w:val="24"/>
              </w:rPr>
            </w:pPr>
          </w:p>
        </w:tc>
        <w:tc>
          <w:tcPr>
            <w:tcW w:w="788" w:type="dxa"/>
          </w:tcPr>
          <w:p w:rsidR="00325C8A" w:rsidRPr="001E1E05" w:rsidRDefault="00325C8A" w:rsidP="00DD7747">
            <w:pPr>
              <w:pStyle w:val="a4"/>
              <w:jc w:val="center"/>
              <w:rPr>
                <w:b/>
                <w:sz w:val="24"/>
                <w:szCs w:val="24"/>
              </w:rPr>
            </w:pPr>
            <w:proofErr w:type="spellStart"/>
            <w:r w:rsidRPr="001E1E05">
              <w:rPr>
                <w:b/>
                <w:sz w:val="24"/>
                <w:szCs w:val="24"/>
              </w:rPr>
              <w:t>всего</w:t>
            </w:r>
            <w:proofErr w:type="spellEnd"/>
          </w:p>
        </w:tc>
        <w:tc>
          <w:tcPr>
            <w:tcW w:w="963" w:type="dxa"/>
          </w:tcPr>
          <w:p w:rsidR="00325C8A" w:rsidRPr="001E1E05" w:rsidRDefault="00325C8A" w:rsidP="00DD7747">
            <w:pPr>
              <w:pStyle w:val="a4"/>
              <w:jc w:val="center"/>
              <w:rPr>
                <w:b/>
                <w:sz w:val="24"/>
                <w:szCs w:val="24"/>
              </w:rPr>
            </w:pPr>
            <w:proofErr w:type="spellStart"/>
            <w:r w:rsidRPr="001E1E05">
              <w:rPr>
                <w:b/>
                <w:sz w:val="24"/>
                <w:szCs w:val="24"/>
              </w:rPr>
              <w:t>теория</w:t>
            </w:r>
            <w:proofErr w:type="spellEnd"/>
          </w:p>
        </w:tc>
        <w:tc>
          <w:tcPr>
            <w:tcW w:w="1261" w:type="dxa"/>
          </w:tcPr>
          <w:p w:rsidR="00325C8A" w:rsidRPr="001E1E05" w:rsidRDefault="00325C8A" w:rsidP="00DD7747">
            <w:pPr>
              <w:pStyle w:val="a4"/>
              <w:jc w:val="center"/>
              <w:rPr>
                <w:b/>
                <w:sz w:val="24"/>
                <w:szCs w:val="24"/>
              </w:rPr>
            </w:pPr>
            <w:proofErr w:type="spellStart"/>
            <w:r w:rsidRPr="001E1E05">
              <w:rPr>
                <w:b/>
                <w:sz w:val="24"/>
                <w:szCs w:val="24"/>
              </w:rPr>
              <w:t>практика</w:t>
            </w:r>
            <w:proofErr w:type="spellEnd"/>
          </w:p>
        </w:tc>
        <w:tc>
          <w:tcPr>
            <w:tcW w:w="2009" w:type="dxa"/>
            <w:vMerge/>
          </w:tcPr>
          <w:p w:rsidR="00325C8A" w:rsidRPr="001E1E05" w:rsidRDefault="00325C8A" w:rsidP="00DD7747">
            <w:pPr>
              <w:pStyle w:val="a4"/>
              <w:jc w:val="center"/>
              <w:rPr>
                <w:b/>
                <w:sz w:val="24"/>
                <w:szCs w:val="24"/>
              </w:rPr>
            </w:pPr>
          </w:p>
        </w:tc>
        <w:tc>
          <w:tcPr>
            <w:tcW w:w="1692" w:type="dxa"/>
            <w:vMerge/>
          </w:tcPr>
          <w:p w:rsidR="00325C8A" w:rsidRPr="001E1E05" w:rsidRDefault="00325C8A" w:rsidP="00DD7747">
            <w:pPr>
              <w:pStyle w:val="a4"/>
              <w:jc w:val="center"/>
              <w:rPr>
                <w:b/>
                <w:sz w:val="24"/>
                <w:szCs w:val="24"/>
              </w:rPr>
            </w:pPr>
          </w:p>
        </w:tc>
      </w:tr>
      <w:tr w:rsidR="008752C3" w:rsidRPr="001E1E05" w:rsidTr="00107281">
        <w:trPr>
          <w:trHeight w:val="3356"/>
        </w:trPr>
        <w:tc>
          <w:tcPr>
            <w:tcW w:w="458" w:type="dxa"/>
          </w:tcPr>
          <w:p w:rsidR="00325C8A" w:rsidRPr="001E1E05" w:rsidRDefault="00107281" w:rsidP="00DD7747">
            <w:pPr>
              <w:pStyle w:val="a4"/>
              <w:jc w:val="center"/>
              <w:rPr>
                <w:sz w:val="24"/>
                <w:szCs w:val="24"/>
              </w:rPr>
            </w:pPr>
            <w:r w:rsidRPr="001E1E05">
              <w:rPr>
                <w:sz w:val="24"/>
                <w:szCs w:val="24"/>
              </w:rPr>
              <w:t>1</w:t>
            </w:r>
          </w:p>
        </w:tc>
        <w:tc>
          <w:tcPr>
            <w:tcW w:w="2629" w:type="dxa"/>
          </w:tcPr>
          <w:p w:rsidR="00325C8A" w:rsidRPr="001E1E05" w:rsidRDefault="00325C8A" w:rsidP="00DD7747">
            <w:pPr>
              <w:pStyle w:val="a4"/>
              <w:jc w:val="center"/>
              <w:rPr>
                <w:sz w:val="24"/>
                <w:szCs w:val="24"/>
              </w:rPr>
            </w:pPr>
            <w:r w:rsidRPr="001E1E05">
              <w:rPr>
                <w:color w:val="000000"/>
                <w:sz w:val="24"/>
                <w:szCs w:val="24"/>
                <w:lang w:val="ru-RU"/>
              </w:rPr>
              <w:t xml:space="preserve">Выявление уровня развития внимания, восприятия, воображения, памяти и мышления. </w:t>
            </w:r>
            <w:proofErr w:type="spellStart"/>
            <w:r w:rsidRPr="001E1E05">
              <w:rPr>
                <w:color w:val="000000"/>
                <w:sz w:val="24"/>
                <w:szCs w:val="24"/>
              </w:rPr>
              <w:t>Графический</w:t>
            </w:r>
            <w:proofErr w:type="spellEnd"/>
            <w:r w:rsidRPr="001E1E05">
              <w:rPr>
                <w:color w:val="000000"/>
                <w:sz w:val="24"/>
                <w:szCs w:val="24"/>
              </w:rPr>
              <w:t xml:space="preserve"> </w:t>
            </w:r>
            <w:proofErr w:type="spellStart"/>
            <w:r w:rsidRPr="001E1E05">
              <w:rPr>
                <w:color w:val="000000"/>
                <w:sz w:val="24"/>
                <w:szCs w:val="24"/>
              </w:rPr>
              <w:t>диктант</w:t>
            </w:r>
            <w:proofErr w:type="spellEnd"/>
            <w:r w:rsidRPr="001E1E05">
              <w:rPr>
                <w:color w:val="000000"/>
                <w:sz w:val="24"/>
                <w:szCs w:val="24"/>
              </w:rPr>
              <w:t xml:space="preserve"> (</w:t>
            </w:r>
            <w:proofErr w:type="spellStart"/>
            <w:r w:rsidRPr="001E1E05">
              <w:rPr>
                <w:color w:val="000000"/>
                <w:sz w:val="24"/>
                <w:szCs w:val="24"/>
              </w:rPr>
              <w:t>вводный</w:t>
            </w:r>
            <w:proofErr w:type="spellEnd"/>
            <w:r w:rsidRPr="001E1E05">
              <w:rPr>
                <w:color w:val="000000"/>
                <w:sz w:val="24"/>
                <w:szCs w:val="24"/>
              </w:rPr>
              <w:t xml:space="preserve"> </w:t>
            </w:r>
            <w:proofErr w:type="spellStart"/>
            <w:r w:rsidRPr="001E1E05">
              <w:rPr>
                <w:color w:val="000000"/>
                <w:sz w:val="24"/>
                <w:szCs w:val="24"/>
              </w:rPr>
              <w:t>урок</w:t>
            </w:r>
            <w:proofErr w:type="spellEnd"/>
            <w:r w:rsidRPr="001E1E05">
              <w:rPr>
                <w:color w:val="000000"/>
                <w:sz w:val="24"/>
                <w:szCs w:val="24"/>
              </w:rPr>
              <w:t>)</w:t>
            </w:r>
          </w:p>
        </w:tc>
        <w:tc>
          <w:tcPr>
            <w:tcW w:w="788" w:type="dxa"/>
          </w:tcPr>
          <w:p w:rsidR="00325C8A" w:rsidRPr="001E1E05" w:rsidRDefault="00325C8A" w:rsidP="00DD7747">
            <w:pPr>
              <w:pStyle w:val="a4"/>
              <w:jc w:val="center"/>
              <w:rPr>
                <w:sz w:val="24"/>
                <w:szCs w:val="24"/>
                <w:lang w:val="ru-RU"/>
              </w:rPr>
            </w:pPr>
            <w:r w:rsidRPr="001E1E05">
              <w:rPr>
                <w:sz w:val="24"/>
                <w:szCs w:val="24"/>
                <w:lang w:val="ru-RU"/>
              </w:rPr>
              <w:t>2</w:t>
            </w:r>
          </w:p>
        </w:tc>
        <w:tc>
          <w:tcPr>
            <w:tcW w:w="963" w:type="dxa"/>
          </w:tcPr>
          <w:p w:rsidR="00325C8A" w:rsidRPr="001E1E05" w:rsidRDefault="00325C8A" w:rsidP="00DD7747">
            <w:pPr>
              <w:pStyle w:val="a4"/>
              <w:jc w:val="center"/>
              <w:rPr>
                <w:sz w:val="24"/>
                <w:szCs w:val="24"/>
                <w:lang w:val="ru-RU"/>
              </w:rPr>
            </w:pPr>
            <w:r w:rsidRPr="001E1E05">
              <w:rPr>
                <w:sz w:val="24"/>
                <w:szCs w:val="24"/>
                <w:lang w:val="ru-RU"/>
              </w:rPr>
              <w:t>1</w:t>
            </w:r>
          </w:p>
        </w:tc>
        <w:tc>
          <w:tcPr>
            <w:tcW w:w="1261" w:type="dxa"/>
          </w:tcPr>
          <w:p w:rsidR="00325C8A" w:rsidRPr="001E1E05" w:rsidRDefault="00325C8A" w:rsidP="00DD7747">
            <w:pPr>
              <w:pStyle w:val="a4"/>
              <w:jc w:val="center"/>
              <w:rPr>
                <w:sz w:val="24"/>
                <w:szCs w:val="24"/>
                <w:lang w:val="ru-RU"/>
              </w:rPr>
            </w:pPr>
            <w:r w:rsidRPr="001E1E05">
              <w:rPr>
                <w:sz w:val="24"/>
                <w:szCs w:val="24"/>
                <w:lang w:val="ru-RU"/>
              </w:rPr>
              <w:t>1</w:t>
            </w:r>
          </w:p>
        </w:tc>
        <w:tc>
          <w:tcPr>
            <w:tcW w:w="2009" w:type="dxa"/>
          </w:tcPr>
          <w:p w:rsidR="00325C8A" w:rsidRPr="001E1E05" w:rsidRDefault="00325C8A" w:rsidP="00DD7747">
            <w:pPr>
              <w:pStyle w:val="a4"/>
              <w:jc w:val="center"/>
              <w:rPr>
                <w:sz w:val="24"/>
                <w:szCs w:val="24"/>
                <w:lang w:val="ru-RU"/>
              </w:rPr>
            </w:pPr>
            <w:r w:rsidRPr="001E1E05">
              <w:rPr>
                <w:sz w:val="24"/>
                <w:szCs w:val="24"/>
                <w:lang w:val="ru-RU"/>
              </w:rPr>
              <w:t>Групповая работа</w:t>
            </w:r>
          </w:p>
        </w:tc>
        <w:tc>
          <w:tcPr>
            <w:tcW w:w="1692" w:type="dxa"/>
          </w:tcPr>
          <w:p w:rsidR="00325C8A" w:rsidRPr="001E1E05" w:rsidRDefault="00723F16" w:rsidP="00DD7747">
            <w:pPr>
              <w:pStyle w:val="a4"/>
              <w:jc w:val="center"/>
              <w:rPr>
                <w:sz w:val="24"/>
                <w:szCs w:val="24"/>
                <w:lang w:val="ru-RU"/>
              </w:rPr>
            </w:pPr>
            <w:r w:rsidRPr="001E1E05">
              <w:rPr>
                <w:sz w:val="24"/>
                <w:szCs w:val="24"/>
                <w:lang w:val="ru-RU"/>
              </w:rPr>
              <w:t>О</w:t>
            </w:r>
            <w:r w:rsidR="00325C8A" w:rsidRPr="001E1E05">
              <w:rPr>
                <w:sz w:val="24"/>
                <w:szCs w:val="24"/>
                <w:lang w:val="ru-RU"/>
              </w:rPr>
              <w:t>прос</w:t>
            </w:r>
          </w:p>
        </w:tc>
      </w:tr>
      <w:tr w:rsidR="008752C3" w:rsidRPr="001E1E05" w:rsidTr="00107281">
        <w:trPr>
          <w:trHeight w:val="3017"/>
        </w:trPr>
        <w:tc>
          <w:tcPr>
            <w:tcW w:w="458" w:type="dxa"/>
          </w:tcPr>
          <w:p w:rsidR="00325C8A" w:rsidRPr="001E1E05" w:rsidRDefault="00107281" w:rsidP="00DD7747">
            <w:pPr>
              <w:pStyle w:val="a4"/>
              <w:jc w:val="center"/>
              <w:rPr>
                <w:sz w:val="24"/>
                <w:szCs w:val="24"/>
              </w:rPr>
            </w:pPr>
            <w:r w:rsidRPr="001E1E05">
              <w:rPr>
                <w:sz w:val="24"/>
                <w:szCs w:val="24"/>
              </w:rPr>
              <w:t>2</w:t>
            </w:r>
          </w:p>
        </w:tc>
        <w:tc>
          <w:tcPr>
            <w:tcW w:w="2629" w:type="dxa"/>
          </w:tcPr>
          <w:p w:rsidR="00325C8A" w:rsidRPr="001E1E05" w:rsidRDefault="00772974" w:rsidP="00DD7747">
            <w:pPr>
              <w:pStyle w:val="a4"/>
              <w:jc w:val="center"/>
              <w:rPr>
                <w:sz w:val="24"/>
                <w:szCs w:val="24"/>
              </w:rPr>
            </w:pPr>
            <w:r w:rsidRPr="001E1E05">
              <w:rPr>
                <w:iCs/>
                <w:sz w:val="24"/>
                <w:szCs w:val="24"/>
                <w:lang w:val="ru-RU"/>
              </w:rPr>
              <w:t xml:space="preserve">Развитие логического мышления. Совершенствование мыслительных операций. </w:t>
            </w:r>
            <w:proofErr w:type="spellStart"/>
            <w:r w:rsidRPr="001E1E05">
              <w:rPr>
                <w:iCs/>
                <w:sz w:val="24"/>
                <w:szCs w:val="24"/>
              </w:rPr>
              <w:t>Графический</w:t>
            </w:r>
            <w:proofErr w:type="spellEnd"/>
            <w:r w:rsidRPr="001E1E05">
              <w:rPr>
                <w:iCs/>
                <w:sz w:val="24"/>
                <w:szCs w:val="24"/>
              </w:rPr>
              <w:t xml:space="preserve"> </w:t>
            </w:r>
            <w:proofErr w:type="spellStart"/>
            <w:r w:rsidRPr="001E1E05">
              <w:rPr>
                <w:iCs/>
                <w:sz w:val="24"/>
                <w:szCs w:val="24"/>
              </w:rPr>
              <w:t>диктант</w:t>
            </w:r>
            <w:proofErr w:type="spellEnd"/>
          </w:p>
        </w:tc>
        <w:tc>
          <w:tcPr>
            <w:tcW w:w="788" w:type="dxa"/>
          </w:tcPr>
          <w:p w:rsidR="00325C8A" w:rsidRPr="001E1E05" w:rsidRDefault="00325C8A" w:rsidP="00DD7747">
            <w:pPr>
              <w:pStyle w:val="a4"/>
              <w:jc w:val="center"/>
              <w:rPr>
                <w:sz w:val="24"/>
                <w:szCs w:val="24"/>
                <w:lang w:val="ru-RU"/>
              </w:rPr>
            </w:pPr>
            <w:r w:rsidRPr="001E1E05">
              <w:rPr>
                <w:sz w:val="24"/>
                <w:szCs w:val="24"/>
                <w:lang w:val="ru-RU"/>
              </w:rPr>
              <w:t>8</w:t>
            </w:r>
          </w:p>
        </w:tc>
        <w:tc>
          <w:tcPr>
            <w:tcW w:w="963" w:type="dxa"/>
          </w:tcPr>
          <w:p w:rsidR="00325C8A" w:rsidRPr="001E1E05" w:rsidRDefault="00325C8A" w:rsidP="00DD7747">
            <w:pPr>
              <w:pStyle w:val="a4"/>
              <w:jc w:val="center"/>
              <w:rPr>
                <w:sz w:val="24"/>
                <w:szCs w:val="24"/>
                <w:lang w:val="ru-RU"/>
              </w:rPr>
            </w:pPr>
            <w:r w:rsidRPr="001E1E05">
              <w:rPr>
                <w:sz w:val="24"/>
                <w:szCs w:val="24"/>
                <w:lang w:val="ru-RU"/>
              </w:rPr>
              <w:t>2</w:t>
            </w:r>
          </w:p>
        </w:tc>
        <w:tc>
          <w:tcPr>
            <w:tcW w:w="1261" w:type="dxa"/>
          </w:tcPr>
          <w:p w:rsidR="00325C8A" w:rsidRPr="001E1E05" w:rsidRDefault="00325C8A" w:rsidP="00DD7747">
            <w:pPr>
              <w:pStyle w:val="a4"/>
              <w:jc w:val="center"/>
              <w:rPr>
                <w:sz w:val="24"/>
                <w:szCs w:val="24"/>
                <w:lang w:val="ru-RU"/>
              </w:rPr>
            </w:pPr>
            <w:r w:rsidRPr="001E1E05">
              <w:rPr>
                <w:sz w:val="24"/>
                <w:szCs w:val="24"/>
                <w:lang w:val="ru-RU"/>
              </w:rPr>
              <w:t>6</w:t>
            </w:r>
          </w:p>
        </w:tc>
        <w:tc>
          <w:tcPr>
            <w:tcW w:w="2009" w:type="dxa"/>
          </w:tcPr>
          <w:p w:rsidR="00325C8A" w:rsidRPr="001E1E05" w:rsidRDefault="00325C8A" w:rsidP="00DD7747">
            <w:pPr>
              <w:pStyle w:val="a4"/>
              <w:jc w:val="center"/>
              <w:rPr>
                <w:sz w:val="24"/>
                <w:szCs w:val="24"/>
              </w:rPr>
            </w:pPr>
            <w:r w:rsidRPr="001E1E05">
              <w:rPr>
                <w:sz w:val="24"/>
                <w:szCs w:val="24"/>
                <w:lang w:val="ru-RU"/>
              </w:rPr>
              <w:t>Групповая, индивидуальная работы</w:t>
            </w:r>
          </w:p>
        </w:tc>
        <w:tc>
          <w:tcPr>
            <w:tcW w:w="1692" w:type="dxa"/>
          </w:tcPr>
          <w:p w:rsidR="00325C8A" w:rsidRPr="001E1E05" w:rsidRDefault="00325C8A" w:rsidP="00DD7747">
            <w:pPr>
              <w:pStyle w:val="a4"/>
              <w:jc w:val="center"/>
              <w:rPr>
                <w:sz w:val="24"/>
                <w:szCs w:val="24"/>
                <w:lang w:val="ru-RU"/>
              </w:rPr>
            </w:pPr>
            <w:r w:rsidRPr="001E1E05">
              <w:rPr>
                <w:sz w:val="24"/>
                <w:szCs w:val="24"/>
                <w:lang w:val="ru-RU"/>
              </w:rPr>
              <w:t>Опрос, тесты</w:t>
            </w:r>
          </w:p>
        </w:tc>
      </w:tr>
      <w:tr w:rsidR="00772974" w:rsidRPr="001E1E05" w:rsidTr="00107281">
        <w:trPr>
          <w:trHeight w:val="3017"/>
        </w:trPr>
        <w:tc>
          <w:tcPr>
            <w:tcW w:w="458" w:type="dxa"/>
          </w:tcPr>
          <w:p w:rsidR="00772974" w:rsidRPr="001E1E05" w:rsidRDefault="00772974" w:rsidP="00DD7747">
            <w:pPr>
              <w:pStyle w:val="a4"/>
              <w:jc w:val="center"/>
              <w:rPr>
                <w:sz w:val="24"/>
                <w:szCs w:val="24"/>
                <w:lang w:val="ru-RU"/>
              </w:rPr>
            </w:pPr>
            <w:r w:rsidRPr="001E1E05">
              <w:rPr>
                <w:sz w:val="24"/>
                <w:szCs w:val="24"/>
                <w:lang w:val="ru-RU"/>
              </w:rPr>
              <w:lastRenderedPageBreak/>
              <w:t>3</w:t>
            </w:r>
          </w:p>
        </w:tc>
        <w:tc>
          <w:tcPr>
            <w:tcW w:w="2629" w:type="dxa"/>
          </w:tcPr>
          <w:p w:rsidR="00772974" w:rsidRPr="001E1E05" w:rsidRDefault="00772974" w:rsidP="00DD7747">
            <w:pPr>
              <w:pStyle w:val="a4"/>
              <w:jc w:val="center"/>
              <w:rPr>
                <w:iCs/>
                <w:sz w:val="24"/>
                <w:szCs w:val="24"/>
              </w:rPr>
            </w:pPr>
            <w:r w:rsidRPr="001E1E05">
              <w:rPr>
                <w:iCs/>
                <w:sz w:val="24"/>
                <w:szCs w:val="24"/>
                <w:lang w:val="ru-RU"/>
              </w:rPr>
              <w:t xml:space="preserve">Совершенствование воображения. Задания по перекладыванию палочек. </w:t>
            </w:r>
            <w:proofErr w:type="spellStart"/>
            <w:r w:rsidRPr="001E1E05">
              <w:rPr>
                <w:iCs/>
                <w:sz w:val="24"/>
                <w:szCs w:val="24"/>
              </w:rPr>
              <w:t>Рисуем</w:t>
            </w:r>
            <w:proofErr w:type="spellEnd"/>
            <w:r w:rsidRPr="001E1E05">
              <w:rPr>
                <w:iCs/>
                <w:sz w:val="24"/>
                <w:szCs w:val="24"/>
              </w:rPr>
              <w:t xml:space="preserve"> </w:t>
            </w:r>
            <w:proofErr w:type="spellStart"/>
            <w:r w:rsidRPr="001E1E05">
              <w:rPr>
                <w:iCs/>
                <w:sz w:val="24"/>
                <w:szCs w:val="24"/>
              </w:rPr>
              <w:t>по</w:t>
            </w:r>
            <w:proofErr w:type="spellEnd"/>
            <w:r w:rsidRPr="001E1E05">
              <w:rPr>
                <w:iCs/>
                <w:sz w:val="24"/>
                <w:szCs w:val="24"/>
              </w:rPr>
              <w:t xml:space="preserve"> </w:t>
            </w:r>
            <w:proofErr w:type="spellStart"/>
            <w:r w:rsidRPr="001E1E05">
              <w:rPr>
                <w:iCs/>
                <w:sz w:val="24"/>
                <w:szCs w:val="24"/>
              </w:rPr>
              <w:t>образцу</w:t>
            </w:r>
            <w:proofErr w:type="spellEnd"/>
            <w:r w:rsidRPr="001E1E05">
              <w:rPr>
                <w:iCs/>
                <w:sz w:val="24"/>
                <w:szCs w:val="24"/>
              </w:rPr>
              <w:t>.</w:t>
            </w:r>
          </w:p>
        </w:tc>
        <w:tc>
          <w:tcPr>
            <w:tcW w:w="788" w:type="dxa"/>
          </w:tcPr>
          <w:p w:rsidR="00772974" w:rsidRPr="001E1E05" w:rsidRDefault="00772974" w:rsidP="00DD7747">
            <w:pPr>
              <w:pStyle w:val="a4"/>
              <w:jc w:val="center"/>
              <w:rPr>
                <w:sz w:val="24"/>
                <w:szCs w:val="24"/>
                <w:lang w:val="ru-RU"/>
              </w:rPr>
            </w:pPr>
            <w:r w:rsidRPr="001E1E05">
              <w:rPr>
                <w:sz w:val="24"/>
                <w:szCs w:val="24"/>
                <w:lang w:val="ru-RU"/>
              </w:rPr>
              <w:t>6</w:t>
            </w:r>
          </w:p>
        </w:tc>
        <w:tc>
          <w:tcPr>
            <w:tcW w:w="963" w:type="dxa"/>
          </w:tcPr>
          <w:p w:rsidR="00772974" w:rsidRPr="001E1E05" w:rsidRDefault="00772974" w:rsidP="00DD7747">
            <w:pPr>
              <w:pStyle w:val="a4"/>
              <w:jc w:val="center"/>
              <w:rPr>
                <w:sz w:val="24"/>
                <w:szCs w:val="24"/>
                <w:lang w:val="ru-RU"/>
              </w:rPr>
            </w:pPr>
            <w:r w:rsidRPr="001E1E05">
              <w:rPr>
                <w:sz w:val="24"/>
                <w:szCs w:val="24"/>
                <w:lang w:val="ru-RU"/>
              </w:rPr>
              <w:t>2</w:t>
            </w:r>
          </w:p>
        </w:tc>
        <w:tc>
          <w:tcPr>
            <w:tcW w:w="1261" w:type="dxa"/>
          </w:tcPr>
          <w:p w:rsidR="00772974" w:rsidRPr="001E1E05" w:rsidRDefault="00772974" w:rsidP="00DD7747">
            <w:pPr>
              <w:pStyle w:val="a4"/>
              <w:jc w:val="center"/>
              <w:rPr>
                <w:sz w:val="24"/>
                <w:szCs w:val="24"/>
                <w:lang w:val="ru-RU"/>
              </w:rPr>
            </w:pPr>
            <w:r w:rsidRPr="001E1E05">
              <w:rPr>
                <w:sz w:val="24"/>
                <w:szCs w:val="24"/>
                <w:lang w:val="ru-RU"/>
              </w:rPr>
              <w:t>4</w:t>
            </w:r>
          </w:p>
        </w:tc>
        <w:tc>
          <w:tcPr>
            <w:tcW w:w="2009" w:type="dxa"/>
          </w:tcPr>
          <w:p w:rsidR="00772974" w:rsidRPr="001E1E05" w:rsidRDefault="00772974" w:rsidP="00DD7747">
            <w:pPr>
              <w:pStyle w:val="a4"/>
              <w:jc w:val="center"/>
              <w:rPr>
                <w:sz w:val="24"/>
                <w:szCs w:val="24"/>
              </w:rPr>
            </w:pPr>
            <w:r w:rsidRPr="001E1E05">
              <w:rPr>
                <w:sz w:val="24"/>
                <w:szCs w:val="24"/>
                <w:lang w:val="ru-RU"/>
              </w:rPr>
              <w:t>Групповая, фронтальная работа.</w:t>
            </w:r>
          </w:p>
        </w:tc>
        <w:tc>
          <w:tcPr>
            <w:tcW w:w="1692" w:type="dxa"/>
          </w:tcPr>
          <w:p w:rsidR="00772974" w:rsidRPr="001E1E05" w:rsidRDefault="00772974" w:rsidP="00DD7747">
            <w:pPr>
              <w:pStyle w:val="a4"/>
              <w:jc w:val="center"/>
              <w:rPr>
                <w:sz w:val="24"/>
                <w:szCs w:val="24"/>
                <w:lang w:val="ru-RU"/>
              </w:rPr>
            </w:pPr>
            <w:r w:rsidRPr="001E1E05">
              <w:rPr>
                <w:sz w:val="24"/>
                <w:szCs w:val="24"/>
                <w:lang w:val="ru-RU"/>
              </w:rPr>
              <w:t>Тест.</w:t>
            </w:r>
          </w:p>
        </w:tc>
      </w:tr>
    </w:tbl>
    <w:p w:rsidR="00107281" w:rsidRPr="001E1E05" w:rsidRDefault="00772974">
      <w:pPr>
        <w:rPr>
          <w:sz w:val="24"/>
          <w:szCs w:val="24"/>
        </w:rPr>
      </w:pPr>
      <w:r w:rsidRPr="001E1E05">
        <w:rPr>
          <w:sz w:val="24"/>
          <w:szCs w:val="24"/>
        </w:rPr>
        <w:t xml:space="preserve">                                       </w:t>
      </w:r>
      <w:r w:rsidR="00506C59" w:rsidRPr="001E1E05">
        <w:rPr>
          <w:sz w:val="24"/>
          <w:szCs w:val="24"/>
        </w:rPr>
        <w:t xml:space="preserve">                              </w:t>
      </w:r>
    </w:p>
    <w:tbl>
      <w:tblPr>
        <w:tblStyle w:val="a6"/>
        <w:tblW w:w="9776" w:type="dxa"/>
        <w:tblInd w:w="0" w:type="dxa"/>
        <w:tblLayout w:type="fixed"/>
        <w:tblLook w:val="04A0" w:firstRow="1" w:lastRow="0" w:firstColumn="1" w:lastColumn="0" w:noHBand="0" w:noVBand="1"/>
      </w:tblPr>
      <w:tblGrid>
        <w:gridCol w:w="562"/>
        <w:gridCol w:w="2497"/>
        <w:gridCol w:w="764"/>
        <w:gridCol w:w="992"/>
        <w:gridCol w:w="1276"/>
        <w:gridCol w:w="1984"/>
        <w:gridCol w:w="1701"/>
      </w:tblGrid>
      <w:tr w:rsidR="007B0883" w:rsidRPr="001E1E05" w:rsidTr="00895E30">
        <w:trPr>
          <w:trHeight w:val="1690"/>
        </w:trPr>
        <w:tc>
          <w:tcPr>
            <w:tcW w:w="562" w:type="dxa"/>
          </w:tcPr>
          <w:p w:rsidR="007B0883" w:rsidRPr="001E1E05" w:rsidRDefault="001E1E05" w:rsidP="00DD7747">
            <w:pPr>
              <w:pStyle w:val="a4"/>
              <w:jc w:val="center"/>
              <w:rPr>
                <w:sz w:val="24"/>
                <w:szCs w:val="24"/>
                <w:lang w:val="ru-RU"/>
              </w:rPr>
            </w:pPr>
            <w:r w:rsidRPr="001E1E05">
              <w:rPr>
                <w:sz w:val="24"/>
                <w:szCs w:val="24"/>
                <w:lang w:val="ru-RU"/>
              </w:rPr>
              <w:t>4</w:t>
            </w:r>
          </w:p>
        </w:tc>
        <w:tc>
          <w:tcPr>
            <w:tcW w:w="2497" w:type="dxa"/>
          </w:tcPr>
          <w:p w:rsidR="007B0883" w:rsidRPr="001E1E05" w:rsidRDefault="007B0883" w:rsidP="00DD7747">
            <w:pPr>
              <w:pStyle w:val="a4"/>
              <w:jc w:val="center"/>
              <w:rPr>
                <w:sz w:val="24"/>
                <w:szCs w:val="24"/>
              </w:rPr>
            </w:pPr>
            <w:r w:rsidRPr="001E1E05">
              <w:rPr>
                <w:iCs/>
                <w:sz w:val="24"/>
                <w:szCs w:val="24"/>
                <w:lang w:val="ru-RU"/>
              </w:rPr>
              <w:t xml:space="preserve">Развитие аналитических способностей. Совершенствование мыслительных операций. </w:t>
            </w:r>
            <w:proofErr w:type="spellStart"/>
            <w:r w:rsidRPr="001E1E05">
              <w:rPr>
                <w:iCs/>
                <w:sz w:val="24"/>
                <w:szCs w:val="24"/>
              </w:rPr>
              <w:t>Графический</w:t>
            </w:r>
            <w:proofErr w:type="spellEnd"/>
            <w:r w:rsidRPr="001E1E05">
              <w:rPr>
                <w:iCs/>
                <w:sz w:val="24"/>
                <w:szCs w:val="24"/>
              </w:rPr>
              <w:t xml:space="preserve"> </w:t>
            </w:r>
            <w:proofErr w:type="spellStart"/>
            <w:r w:rsidRPr="001E1E05">
              <w:rPr>
                <w:iCs/>
                <w:sz w:val="24"/>
                <w:szCs w:val="24"/>
              </w:rPr>
              <w:t>диктант</w:t>
            </w:r>
            <w:proofErr w:type="spellEnd"/>
          </w:p>
        </w:tc>
        <w:tc>
          <w:tcPr>
            <w:tcW w:w="764" w:type="dxa"/>
          </w:tcPr>
          <w:p w:rsidR="007B0883" w:rsidRPr="001E1E05" w:rsidRDefault="007B0883" w:rsidP="00DD7747">
            <w:pPr>
              <w:pStyle w:val="a4"/>
              <w:jc w:val="center"/>
              <w:rPr>
                <w:sz w:val="24"/>
                <w:szCs w:val="24"/>
                <w:lang w:val="ru-RU"/>
              </w:rPr>
            </w:pPr>
            <w:r w:rsidRPr="001E1E05">
              <w:rPr>
                <w:sz w:val="24"/>
                <w:szCs w:val="24"/>
                <w:lang w:val="ru-RU"/>
              </w:rPr>
              <w:t>6</w:t>
            </w:r>
          </w:p>
        </w:tc>
        <w:tc>
          <w:tcPr>
            <w:tcW w:w="992" w:type="dxa"/>
          </w:tcPr>
          <w:p w:rsidR="007B0883" w:rsidRPr="001E1E05" w:rsidRDefault="007B0883" w:rsidP="00DD7747">
            <w:pPr>
              <w:pStyle w:val="a4"/>
              <w:jc w:val="center"/>
              <w:rPr>
                <w:sz w:val="24"/>
                <w:szCs w:val="24"/>
                <w:lang w:val="ru-RU"/>
              </w:rPr>
            </w:pPr>
            <w:r w:rsidRPr="001E1E05">
              <w:rPr>
                <w:sz w:val="24"/>
                <w:szCs w:val="24"/>
                <w:lang w:val="ru-RU"/>
              </w:rPr>
              <w:t>2</w:t>
            </w:r>
          </w:p>
        </w:tc>
        <w:tc>
          <w:tcPr>
            <w:tcW w:w="1276" w:type="dxa"/>
          </w:tcPr>
          <w:p w:rsidR="007B0883" w:rsidRPr="001E1E05" w:rsidRDefault="007B0883" w:rsidP="00DD7747">
            <w:pPr>
              <w:pStyle w:val="a4"/>
              <w:jc w:val="center"/>
              <w:rPr>
                <w:sz w:val="24"/>
                <w:szCs w:val="24"/>
                <w:lang w:val="ru-RU"/>
              </w:rPr>
            </w:pPr>
            <w:r w:rsidRPr="001E1E05">
              <w:rPr>
                <w:sz w:val="24"/>
                <w:szCs w:val="24"/>
                <w:lang w:val="ru-RU"/>
              </w:rPr>
              <w:t>4</w:t>
            </w:r>
          </w:p>
        </w:tc>
        <w:tc>
          <w:tcPr>
            <w:tcW w:w="1984" w:type="dxa"/>
          </w:tcPr>
          <w:p w:rsidR="007B0883" w:rsidRPr="001E1E05" w:rsidRDefault="007B0883" w:rsidP="00DD7747">
            <w:pPr>
              <w:pStyle w:val="a4"/>
              <w:jc w:val="center"/>
              <w:rPr>
                <w:sz w:val="24"/>
                <w:szCs w:val="24"/>
                <w:lang w:val="ru-RU"/>
              </w:rPr>
            </w:pPr>
            <w:r w:rsidRPr="001E1E05">
              <w:rPr>
                <w:sz w:val="24"/>
                <w:szCs w:val="24"/>
                <w:lang w:val="ru-RU"/>
              </w:rPr>
              <w:t>Групповая, фронтальная работа.</w:t>
            </w:r>
          </w:p>
        </w:tc>
        <w:tc>
          <w:tcPr>
            <w:tcW w:w="1701" w:type="dxa"/>
          </w:tcPr>
          <w:p w:rsidR="007B0883" w:rsidRPr="001E1E05" w:rsidRDefault="007B0883" w:rsidP="00DD7747">
            <w:pPr>
              <w:pStyle w:val="a4"/>
              <w:jc w:val="center"/>
              <w:rPr>
                <w:sz w:val="24"/>
                <w:szCs w:val="24"/>
                <w:lang w:val="ru-RU"/>
              </w:rPr>
            </w:pPr>
            <w:r w:rsidRPr="001E1E05">
              <w:rPr>
                <w:sz w:val="24"/>
                <w:szCs w:val="24"/>
                <w:lang w:val="ru-RU"/>
              </w:rPr>
              <w:t>Создание логических задач в группе.</w:t>
            </w:r>
          </w:p>
        </w:tc>
      </w:tr>
      <w:tr w:rsidR="007B0883" w:rsidRPr="001E1E05" w:rsidTr="00895E30">
        <w:trPr>
          <w:trHeight w:val="2016"/>
        </w:trPr>
        <w:tc>
          <w:tcPr>
            <w:tcW w:w="562" w:type="dxa"/>
          </w:tcPr>
          <w:p w:rsidR="007B0883" w:rsidRPr="001E1E05" w:rsidRDefault="00895E30" w:rsidP="00DD7747">
            <w:pPr>
              <w:pStyle w:val="a4"/>
              <w:jc w:val="center"/>
              <w:rPr>
                <w:sz w:val="24"/>
                <w:szCs w:val="24"/>
              </w:rPr>
            </w:pPr>
            <w:r w:rsidRPr="001E1E05">
              <w:rPr>
                <w:sz w:val="24"/>
                <w:szCs w:val="24"/>
              </w:rPr>
              <w:t>5</w:t>
            </w:r>
          </w:p>
        </w:tc>
        <w:tc>
          <w:tcPr>
            <w:tcW w:w="2497" w:type="dxa"/>
          </w:tcPr>
          <w:p w:rsidR="00772974" w:rsidRPr="001E1E05" w:rsidRDefault="00772974" w:rsidP="00772974">
            <w:pPr>
              <w:rPr>
                <w:iCs/>
                <w:sz w:val="24"/>
                <w:szCs w:val="24"/>
                <w:lang w:val="ru-RU"/>
              </w:rPr>
            </w:pPr>
            <w:r w:rsidRPr="001E1E05">
              <w:rPr>
                <w:sz w:val="24"/>
                <w:szCs w:val="24"/>
                <w:lang w:val="ru-RU"/>
              </w:rPr>
              <w:t xml:space="preserve">Тренировка внимания. Развитие мышления. </w:t>
            </w:r>
            <w:r w:rsidRPr="001E1E05">
              <w:rPr>
                <w:iCs/>
                <w:sz w:val="24"/>
                <w:szCs w:val="24"/>
                <w:lang w:val="ru-RU"/>
              </w:rPr>
              <w:t>Графический диктант</w:t>
            </w:r>
          </w:p>
          <w:p w:rsidR="007B0883" w:rsidRPr="001E1E05" w:rsidRDefault="00772974" w:rsidP="00772974">
            <w:pPr>
              <w:pStyle w:val="a4"/>
              <w:jc w:val="center"/>
              <w:rPr>
                <w:sz w:val="24"/>
                <w:szCs w:val="24"/>
                <w:lang w:val="ru-RU"/>
              </w:rPr>
            </w:pPr>
            <w:r w:rsidRPr="001E1E05">
              <w:rPr>
                <w:sz w:val="24"/>
                <w:szCs w:val="24"/>
                <w:lang w:val="ru-RU"/>
              </w:rPr>
              <w:t>Задание – конкурс «Зачеркни букву, чтобы получилось новое слово»</w:t>
            </w:r>
          </w:p>
        </w:tc>
        <w:tc>
          <w:tcPr>
            <w:tcW w:w="764" w:type="dxa"/>
          </w:tcPr>
          <w:p w:rsidR="007B0883" w:rsidRPr="001E1E05" w:rsidRDefault="007B0883" w:rsidP="00DD7747">
            <w:pPr>
              <w:pStyle w:val="a4"/>
              <w:jc w:val="center"/>
              <w:rPr>
                <w:sz w:val="24"/>
                <w:szCs w:val="24"/>
                <w:lang w:val="ru-RU"/>
              </w:rPr>
            </w:pPr>
            <w:r w:rsidRPr="001E1E05">
              <w:rPr>
                <w:sz w:val="24"/>
                <w:szCs w:val="24"/>
                <w:lang w:val="ru-RU"/>
              </w:rPr>
              <w:t>4</w:t>
            </w:r>
          </w:p>
        </w:tc>
        <w:tc>
          <w:tcPr>
            <w:tcW w:w="992" w:type="dxa"/>
          </w:tcPr>
          <w:p w:rsidR="007B0883" w:rsidRPr="001E1E05" w:rsidRDefault="007B0883" w:rsidP="00DD7747">
            <w:pPr>
              <w:pStyle w:val="a4"/>
              <w:jc w:val="center"/>
              <w:rPr>
                <w:sz w:val="24"/>
                <w:szCs w:val="24"/>
                <w:lang w:val="ru-RU"/>
              </w:rPr>
            </w:pPr>
            <w:r w:rsidRPr="001E1E05">
              <w:rPr>
                <w:sz w:val="24"/>
                <w:szCs w:val="24"/>
                <w:lang w:val="ru-RU"/>
              </w:rPr>
              <w:t>1</w:t>
            </w:r>
          </w:p>
        </w:tc>
        <w:tc>
          <w:tcPr>
            <w:tcW w:w="1276" w:type="dxa"/>
          </w:tcPr>
          <w:p w:rsidR="007B0883" w:rsidRPr="001E1E05" w:rsidRDefault="007B0883" w:rsidP="00DD7747">
            <w:pPr>
              <w:pStyle w:val="a4"/>
              <w:jc w:val="center"/>
              <w:rPr>
                <w:sz w:val="24"/>
                <w:szCs w:val="24"/>
                <w:lang w:val="ru-RU"/>
              </w:rPr>
            </w:pPr>
            <w:r w:rsidRPr="001E1E05">
              <w:rPr>
                <w:sz w:val="24"/>
                <w:szCs w:val="24"/>
                <w:lang w:val="ru-RU"/>
              </w:rPr>
              <w:t>3</w:t>
            </w:r>
          </w:p>
        </w:tc>
        <w:tc>
          <w:tcPr>
            <w:tcW w:w="1984" w:type="dxa"/>
          </w:tcPr>
          <w:p w:rsidR="007B0883" w:rsidRPr="001E1E05" w:rsidRDefault="007B0883" w:rsidP="00DD7747">
            <w:pPr>
              <w:pStyle w:val="a4"/>
              <w:jc w:val="center"/>
              <w:rPr>
                <w:sz w:val="24"/>
                <w:szCs w:val="24"/>
                <w:lang w:val="ru-RU"/>
              </w:rPr>
            </w:pPr>
            <w:r w:rsidRPr="001E1E05">
              <w:rPr>
                <w:sz w:val="24"/>
                <w:szCs w:val="24"/>
                <w:lang w:val="ru-RU"/>
              </w:rPr>
              <w:t>Групповая, индивидуальная.</w:t>
            </w:r>
          </w:p>
        </w:tc>
        <w:tc>
          <w:tcPr>
            <w:tcW w:w="1701" w:type="dxa"/>
          </w:tcPr>
          <w:p w:rsidR="007B0883" w:rsidRPr="001E1E05" w:rsidRDefault="007B0883" w:rsidP="00DD7747">
            <w:pPr>
              <w:pStyle w:val="a4"/>
              <w:jc w:val="center"/>
              <w:rPr>
                <w:sz w:val="24"/>
                <w:szCs w:val="24"/>
                <w:lang w:val="ru-RU"/>
              </w:rPr>
            </w:pPr>
            <w:r w:rsidRPr="001E1E05">
              <w:rPr>
                <w:sz w:val="24"/>
                <w:szCs w:val="24"/>
                <w:lang w:val="ru-RU"/>
              </w:rPr>
              <w:t>Демонстрация выполненных изделий.</w:t>
            </w:r>
          </w:p>
        </w:tc>
      </w:tr>
      <w:tr w:rsidR="008752C3" w:rsidRPr="001E1E05" w:rsidTr="00895E30">
        <w:trPr>
          <w:trHeight w:val="338"/>
        </w:trPr>
        <w:tc>
          <w:tcPr>
            <w:tcW w:w="562" w:type="dxa"/>
          </w:tcPr>
          <w:p w:rsidR="007B0883" w:rsidRPr="001E1E05" w:rsidRDefault="001E1E05" w:rsidP="007B0883">
            <w:pPr>
              <w:pStyle w:val="a4"/>
              <w:jc w:val="center"/>
              <w:rPr>
                <w:sz w:val="24"/>
                <w:szCs w:val="24"/>
                <w:lang w:val="ru-RU"/>
              </w:rPr>
            </w:pPr>
            <w:r w:rsidRPr="001E1E05">
              <w:rPr>
                <w:sz w:val="24"/>
                <w:szCs w:val="24"/>
                <w:lang w:val="ru-RU"/>
              </w:rPr>
              <w:t>6</w:t>
            </w:r>
          </w:p>
        </w:tc>
        <w:tc>
          <w:tcPr>
            <w:tcW w:w="2497" w:type="dxa"/>
          </w:tcPr>
          <w:p w:rsidR="007B0883" w:rsidRPr="001E1E05" w:rsidRDefault="00772974" w:rsidP="007B0883">
            <w:pPr>
              <w:rPr>
                <w:sz w:val="24"/>
                <w:szCs w:val="24"/>
                <w:lang w:val="ru-RU"/>
              </w:rPr>
            </w:pPr>
            <w:r w:rsidRPr="001E1E05">
              <w:rPr>
                <w:iCs/>
                <w:sz w:val="24"/>
                <w:szCs w:val="24"/>
                <w:lang w:val="ru-RU"/>
              </w:rPr>
              <w:t>Развитие концентрации внимания. Тренировка внимания. Развитие мышления.</w:t>
            </w:r>
            <w:r w:rsidRPr="001E1E05">
              <w:rPr>
                <w:sz w:val="24"/>
                <w:szCs w:val="24"/>
                <w:lang w:val="ru-RU"/>
              </w:rPr>
              <w:t xml:space="preserve"> Игра «Набери телефонные номера и расшифруй слова»</w:t>
            </w:r>
          </w:p>
        </w:tc>
        <w:tc>
          <w:tcPr>
            <w:tcW w:w="764" w:type="dxa"/>
          </w:tcPr>
          <w:p w:rsidR="007B0883" w:rsidRPr="001E1E05" w:rsidRDefault="007B0883" w:rsidP="007B0883">
            <w:pPr>
              <w:rPr>
                <w:sz w:val="24"/>
                <w:szCs w:val="24"/>
                <w:lang w:val="ru-RU"/>
              </w:rPr>
            </w:pPr>
            <w:r w:rsidRPr="001E1E05">
              <w:rPr>
                <w:sz w:val="24"/>
                <w:szCs w:val="24"/>
                <w:lang w:val="ru-RU"/>
              </w:rPr>
              <w:t>6</w:t>
            </w:r>
          </w:p>
        </w:tc>
        <w:tc>
          <w:tcPr>
            <w:tcW w:w="992" w:type="dxa"/>
          </w:tcPr>
          <w:p w:rsidR="007B0883" w:rsidRPr="001E1E05" w:rsidRDefault="007B0883" w:rsidP="007B0883">
            <w:pPr>
              <w:rPr>
                <w:sz w:val="24"/>
                <w:szCs w:val="24"/>
                <w:lang w:val="ru-RU"/>
              </w:rPr>
            </w:pPr>
            <w:r w:rsidRPr="001E1E05">
              <w:rPr>
                <w:sz w:val="24"/>
                <w:szCs w:val="24"/>
                <w:lang w:val="ru-RU"/>
              </w:rPr>
              <w:t>2</w:t>
            </w:r>
          </w:p>
        </w:tc>
        <w:tc>
          <w:tcPr>
            <w:tcW w:w="1276" w:type="dxa"/>
          </w:tcPr>
          <w:p w:rsidR="007B0883" w:rsidRPr="001E1E05" w:rsidRDefault="007B0883" w:rsidP="007B0883">
            <w:pPr>
              <w:rPr>
                <w:sz w:val="24"/>
                <w:szCs w:val="24"/>
                <w:lang w:val="ru-RU"/>
              </w:rPr>
            </w:pPr>
            <w:r w:rsidRPr="001E1E05">
              <w:rPr>
                <w:sz w:val="24"/>
                <w:szCs w:val="24"/>
                <w:lang w:val="ru-RU"/>
              </w:rPr>
              <w:t>4</w:t>
            </w:r>
          </w:p>
        </w:tc>
        <w:tc>
          <w:tcPr>
            <w:tcW w:w="1984" w:type="dxa"/>
          </w:tcPr>
          <w:p w:rsidR="007B0883" w:rsidRPr="001E1E05" w:rsidRDefault="007B0883" w:rsidP="007B0883">
            <w:pPr>
              <w:rPr>
                <w:sz w:val="24"/>
                <w:szCs w:val="24"/>
              </w:rPr>
            </w:pPr>
            <w:r w:rsidRPr="001E1E05">
              <w:rPr>
                <w:sz w:val="24"/>
                <w:szCs w:val="24"/>
                <w:lang w:val="ru-RU"/>
              </w:rPr>
              <w:t>Групповая, фронтальная работа.</w:t>
            </w:r>
          </w:p>
        </w:tc>
        <w:tc>
          <w:tcPr>
            <w:tcW w:w="1701" w:type="dxa"/>
          </w:tcPr>
          <w:p w:rsidR="007B0883" w:rsidRPr="001E1E05" w:rsidRDefault="007B0883" w:rsidP="007B0883">
            <w:pPr>
              <w:rPr>
                <w:sz w:val="24"/>
                <w:szCs w:val="24"/>
                <w:lang w:val="ru-RU"/>
              </w:rPr>
            </w:pPr>
            <w:r w:rsidRPr="001E1E05">
              <w:rPr>
                <w:sz w:val="24"/>
                <w:szCs w:val="24"/>
                <w:lang w:val="ru-RU"/>
              </w:rPr>
              <w:t>Тест</w:t>
            </w:r>
          </w:p>
        </w:tc>
      </w:tr>
      <w:tr w:rsidR="007B0883" w:rsidRPr="001E1E05" w:rsidTr="00895E30">
        <w:trPr>
          <w:trHeight w:val="338"/>
        </w:trPr>
        <w:tc>
          <w:tcPr>
            <w:tcW w:w="562" w:type="dxa"/>
          </w:tcPr>
          <w:p w:rsidR="007B0883" w:rsidRPr="001E1E05" w:rsidRDefault="001E1E05" w:rsidP="007B0883">
            <w:pPr>
              <w:pStyle w:val="a4"/>
              <w:jc w:val="center"/>
              <w:rPr>
                <w:sz w:val="24"/>
                <w:szCs w:val="24"/>
                <w:lang w:val="ru-RU"/>
              </w:rPr>
            </w:pPr>
            <w:r w:rsidRPr="001E1E05">
              <w:rPr>
                <w:sz w:val="24"/>
                <w:szCs w:val="24"/>
                <w:lang w:val="ru-RU"/>
              </w:rPr>
              <w:t>7</w:t>
            </w:r>
          </w:p>
        </w:tc>
        <w:tc>
          <w:tcPr>
            <w:tcW w:w="2497" w:type="dxa"/>
          </w:tcPr>
          <w:p w:rsidR="007B0883" w:rsidRPr="001E1E05" w:rsidRDefault="00772974" w:rsidP="007B0883">
            <w:pPr>
              <w:rPr>
                <w:iCs/>
                <w:sz w:val="24"/>
                <w:szCs w:val="24"/>
                <w:lang w:val="ru-RU"/>
              </w:rPr>
            </w:pPr>
            <w:r w:rsidRPr="001E1E05">
              <w:rPr>
                <w:iCs/>
                <w:sz w:val="24"/>
                <w:szCs w:val="24"/>
                <w:lang w:val="ru-RU"/>
              </w:rPr>
              <w:t xml:space="preserve">Развитие логического мышления. </w:t>
            </w:r>
            <w:r w:rsidRPr="001E1E05">
              <w:rPr>
                <w:sz w:val="24"/>
                <w:szCs w:val="24"/>
                <w:lang w:val="ru-RU"/>
              </w:rPr>
              <w:t>Конкурс «Рисование лица человека, используя геометрические фигуры»</w:t>
            </w:r>
          </w:p>
        </w:tc>
        <w:tc>
          <w:tcPr>
            <w:tcW w:w="764" w:type="dxa"/>
          </w:tcPr>
          <w:p w:rsidR="007B0883" w:rsidRPr="001E1E05" w:rsidRDefault="007B0883" w:rsidP="007B0883">
            <w:pPr>
              <w:rPr>
                <w:sz w:val="24"/>
                <w:szCs w:val="24"/>
                <w:lang w:val="ru-RU"/>
              </w:rPr>
            </w:pPr>
            <w:r w:rsidRPr="001E1E05">
              <w:rPr>
                <w:sz w:val="24"/>
                <w:szCs w:val="24"/>
                <w:lang w:val="ru-RU"/>
              </w:rPr>
              <w:t>8</w:t>
            </w:r>
          </w:p>
        </w:tc>
        <w:tc>
          <w:tcPr>
            <w:tcW w:w="992" w:type="dxa"/>
          </w:tcPr>
          <w:p w:rsidR="007B0883" w:rsidRPr="001E1E05" w:rsidRDefault="007B0883" w:rsidP="007B0883">
            <w:pPr>
              <w:rPr>
                <w:sz w:val="24"/>
                <w:szCs w:val="24"/>
                <w:lang w:val="ru-RU"/>
              </w:rPr>
            </w:pPr>
            <w:r w:rsidRPr="001E1E05">
              <w:rPr>
                <w:sz w:val="24"/>
                <w:szCs w:val="24"/>
                <w:lang w:val="ru-RU"/>
              </w:rPr>
              <w:t>2</w:t>
            </w:r>
          </w:p>
        </w:tc>
        <w:tc>
          <w:tcPr>
            <w:tcW w:w="1276" w:type="dxa"/>
          </w:tcPr>
          <w:p w:rsidR="007B0883" w:rsidRPr="001E1E05" w:rsidRDefault="007B0883" w:rsidP="007B0883">
            <w:pPr>
              <w:rPr>
                <w:sz w:val="24"/>
                <w:szCs w:val="24"/>
                <w:lang w:val="ru-RU"/>
              </w:rPr>
            </w:pPr>
            <w:r w:rsidRPr="001E1E05">
              <w:rPr>
                <w:sz w:val="24"/>
                <w:szCs w:val="24"/>
                <w:lang w:val="ru-RU"/>
              </w:rPr>
              <w:t>6</w:t>
            </w:r>
          </w:p>
        </w:tc>
        <w:tc>
          <w:tcPr>
            <w:tcW w:w="1984" w:type="dxa"/>
          </w:tcPr>
          <w:p w:rsidR="007B0883" w:rsidRPr="001E1E05" w:rsidRDefault="007B0883" w:rsidP="007B0883">
            <w:pPr>
              <w:rPr>
                <w:sz w:val="24"/>
                <w:szCs w:val="24"/>
                <w:lang w:val="ru-RU"/>
              </w:rPr>
            </w:pPr>
            <w:r w:rsidRPr="001E1E05">
              <w:rPr>
                <w:sz w:val="24"/>
                <w:szCs w:val="24"/>
                <w:lang w:val="ru-RU"/>
              </w:rPr>
              <w:t>Групповая, индивидуальная</w:t>
            </w:r>
          </w:p>
        </w:tc>
        <w:tc>
          <w:tcPr>
            <w:tcW w:w="1701" w:type="dxa"/>
          </w:tcPr>
          <w:p w:rsidR="007B0883" w:rsidRPr="001E1E05" w:rsidRDefault="007B0883" w:rsidP="007B0883">
            <w:pPr>
              <w:rPr>
                <w:sz w:val="24"/>
                <w:szCs w:val="24"/>
                <w:lang w:val="ru-RU"/>
              </w:rPr>
            </w:pPr>
            <w:r w:rsidRPr="001E1E05">
              <w:rPr>
                <w:sz w:val="24"/>
                <w:szCs w:val="24"/>
                <w:lang w:val="ru-RU"/>
              </w:rPr>
              <w:t>Подведение итогов конкурса.</w:t>
            </w:r>
          </w:p>
        </w:tc>
      </w:tr>
      <w:tr w:rsidR="007B0883" w:rsidRPr="001E1E05" w:rsidTr="00895E30">
        <w:trPr>
          <w:trHeight w:val="338"/>
        </w:trPr>
        <w:tc>
          <w:tcPr>
            <w:tcW w:w="562" w:type="dxa"/>
          </w:tcPr>
          <w:p w:rsidR="007B0883" w:rsidRPr="001E1E05" w:rsidRDefault="001E1E05" w:rsidP="007B0883">
            <w:pPr>
              <w:pStyle w:val="a4"/>
              <w:jc w:val="center"/>
              <w:rPr>
                <w:sz w:val="24"/>
                <w:szCs w:val="24"/>
                <w:lang w:val="ru-RU"/>
              </w:rPr>
            </w:pPr>
            <w:r w:rsidRPr="001E1E05">
              <w:rPr>
                <w:sz w:val="24"/>
                <w:szCs w:val="24"/>
                <w:lang w:val="ru-RU"/>
              </w:rPr>
              <w:t>8</w:t>
            </w:r>
          </w:p>
        </w:tc>
        <w:tc>
          <w:tcPr>
            <w:tcW w:w="2497" w:type="dxa"/>
          </w:tcPr>
          <w:p w:rsidR="007B0883" w:rsidRPr="001E1E05" w:rsidRDefault="00772974" w:rsidP="007B0883">
            <w:pPr>
              <w:rPr>
                <w:sz w:val="24"/>
                <w:szCs w:val="24"/>
                <w:lang w:val="ru-RU"/>
              </w:rPr>
            </w:pPr>
            <w:r w:rsidRPr="001E1E05">
              <w:rPr>
                <w:iCs/>
                <w:sz w:val="24"/>
                <w:szCs w:val="24"/>
                <w:lang w:val="ru-RU"/>
              </w:rPr>
              <w:t xml:space="preserve">Тренировка слуховой памяти. Развитие мышления. </w:t>
            </w:r>
            <w:proofErr w:type="spellStart"/>
            <w:r w:rsidRPr="001E1E05">
              <w:rPr>
                <w:sz w:val="24"/>
                <w:szCs w:val="24"/>
              </w:rPr>
              <w:t>Игра«Лабиринт</w:t>
            </w:r>
            <w:proofErr w:type="spellEnd"/>
            <w:r w:rsidRPr="001E1E05">
              <w:rPr>
                <w:sz w:val="24"/>
                <w:szCs w:val="24"/>
              </w:rPr>
              <w:t>»</w:t>
            </w:r>
          </w:p>
        </w:tc>
        <w:tc>
          <w:tcPr>
            <w:tcW w:w="764" w:type="dxa"/>
          </w:tcPr>
          <w:p w:rsidR="007B0883" w:rsidRPr="001E1E05" w:rsidRDefault="007B0883" w:rsidP="007B0883">
            <w:pPr>
              <w:rPr>
                <w:sz w:val="24"/>
                <w:szCs w:val="24"/>
                <w:lang w:val="ru-RU"/>
              </w:rPr>
            </w:pPr>
            <w:r w:rsidRPr="001E1E05">
              <w:rPr>
                <w:sz w:val="24"/>
                <w:szCs w:val="24"/>
                <w:lang w:val="ru-RU"/>
              </w:rPr>
              <w:t>8</w:t>
            </w:r>
          </w:p>
        </w:tc>
        <w:tc>
          <w:tcPr>
            <w:tcW w:w="992" w:type="dxa"/>
          </w:tcPr>
          <w:p w:rsidR="007B0883" w:rsidRPr="001E1E05" w:rsidRDefault="007B0883" w:rsidP="007B0883">
            <w:pPr>
              <w:rPr>
                <w:sz w:val="24"/>
                <w:szCs w:val="24"/>
                <w:lang w:val="ru-RU"/>
              </w:rPr>
            </w:pPr>
            <w:r w:rsidRPr="001E1E05">
              <w:rPr>
                <w:sz w:val="24"/>
                <w:szCs w:val="24"/>
                <w:lang w:val="ru-RU"/>
              </w:rPr>
              <w:t>2</w:t>
            </w:r>
          </w:p>
        </w:tc>
        <w:tc>
          <w:tcPr>
            <w:tcW w:w="1276" w:type="dxa"/>
          </w:tcPr>
          <w:p w:rsidR="007B0883" w:rsidRPr="001E1E05" w:rsidRDefault="007B0883" w:rsidP="007B0883">
            <w:pPr>
              <w:rPr>
                <w:sz w:val="24"/>
                <w:szCs w:val="24"/>
                <w:lang w:val="ru-RU"/>
              </w:rPr>
            </w:pPr>
            <w:r w:rsidRPr="001E1E05">
              <w:rPr>
                <w:sz w:val="24"/>
                <w:szCs w:val="24"/>
                <w:lang w:val="ru-RU"/>
              </w:rPr>
              <w:t>6</w:t>
            </w:r>
          </w:p>
        </w:tc>
        <w:tc>
          <w:tcPr>
            <w:tcW w:w="1984" w:type="dxa"/>
          </w:tcPr>
          <w:p w:rsidR="007B0883" w:rsidRPr="001E1E05" w:rsidRDefault="007B0883" w:rsidP="007B0883">
            <w:pPr>
              <w:rPr>
                <w:sz w:val="24"/>
                <w:szCs w:val="24"/>
                <w:lang w:val="ru-RU"/>
              </w:rPr>
            </w:pPr>
            <w:r w:rsidRPr="001E1E05">
              <w:rPr>
                <w:sz w:val="24"/>
                <w:szCs w:val="24"/>
                <w:lang w:val="ru-RU"/>
              </w:rPr>
              <w:t>Групповая, индивидуальная</w:t>
            </w:r>
          </w:p>
        </w:tc>
        <w:tc>
          <w:tcPr>
            <w:tcW w:w="1701" w:type="dxa"/>
          </w:tcPr>
          <w:p w:rsidR="007B0883" w:rsidRPr="001E1E05" w:rsidRDefault="007B0883" w:rsidP="007B0883">
            <w:pPr>
              <w:rPr>
                <w:sz w:val="24"/>
                <w:szCs w:val="24"/>
                <w:lang w:val="ru-RU"/>
              </w:rPr>
            </w:pPr>
            <w:r w:rsidRPr="001E1E05">
              <w:rPr>
                <w:sz w:val="24"/>
                <w:szCs w:val="24"/>
                <w:lang w:val="ru-RU"/>
              </w:rPr>
              <w:t>Тесты, опрос.</w:t>
            </w:r>
          </w:p>
        </w:tc>
      </w:tr>
      <w:tr w:rsidR="007B0883" w:rsidRPr="001E1E05" w:rsidTr="00895E30">
        <w:trPr>
          <w:trHeight w:val="338"/>
        </w:trPr>
        <w:tc>
          <w:tcPr>
            <w:tcW w:w="562" w:type="dxa"/>
          </w:tcPr>
          <w:p w:rsidR="007B0883" w:rsidRPr="001E1E05" w:rsidRDefault="001E1E05" w:rsidP="007B0883">
            <w:pPr>
              <w:pStyle w:val="a4"/>
              <w:jc w:val="center"/>
              <w:rPr>
                <w:sz w:val="24"/>
                <w:szCs w:val="24"/>
                <w:lang w:val="ru-RU"/>
              </w:rPr>
            </w:pPr>
            <w:r w:rsidRPr="001E1E05">
              <w:rPr>
                <w:sz w:val="24"/>
                <w:szCs w:val="24"/>
                <w:lang w:val="ru-RU"/>
              </w:rPr>
              <w:t>9</w:t>
            </w:r>
          </w:p>
        </w:tc>
        <w:tc>
          <w:tcPr>
            <w:tcW w:w="2497" w:type="dxa"/>
          </w:tcPr>
          <w:p w:rsidR="007B0883" w:rsidRPr="001E1E05" w:rsidRDefault="00772974" w:rsidP="007B0883">
            <w:pPr>
              <w:rPr>
                <w:iCs/>
                <w:sz w:val="24"/>
                <w:szCs w:val="24"/>
              </w:rPr>
            </w:pPr>
            <w:r w:rsidRPr="001E1E05">
              <w:rPr>
                <w:iCs/>
                <w:sz w:val="24"/>
                <w:szCs w:val="24"/>
                <w:lang w:val="ru-RU"/>
              </w:rPr>
              <w:t xml:space="preserve">Совершенствование воображения. Задания по перекладыванию палочек. </w:t>
            </w:r>
            <w:proofErr w:type="spellStart"/>
            <w:r w:rsidRPr="001E1E05">
              <w:rPr>
                <w:iCs/>
                <w:sz w:val="24"/>
                <w:szCs w:val="24"/>
              </w:rPr>
              <w:t>Рисуем</w:t>
            </w:r>
            <w:proofErr w:type="spellEnd"/>
            <w:r w:rsidRPr="001E1E05">
              <w:rPr>
                <w:iCs/>
                <w:sz w:val="24"/>
                <w:szCs w:val="24"/>
              </w:rPr>
              <w:t xml:space="preserve"> </w:t>
            </w:r>
            <w:proofErr w:type="spellStart"/>
            <w:r w:rsidRPr="001E1E05">
              <w:rPr>
                <w:iCs/>
                <w:sz w:val="24"/>
                <w:szCs w:val="24"/>
              </w:rPr>
              <w:t>по</w:t>
            </w:r>
            <w:proofErr w:type="spellEnd"/>
            <w:r w:rsidRPr="001E1E05">
              <w:rPr>
                <w:iCs/>
                <w:sz w:val="24"/>
                <w:szCs w:val="24"/>
              </w:rPr>
              <w:t xml:space="preserve"> </w:t>
            </w:r>
            <w:proofErr w:type="spellStart"/>
            <w:r w:rsidRPr="001E1E05">
              <w:rPr>
                <w:iCs/>
                <w:sz w:val="24"/>
                <w:szCs w:val="24"/>
              </w:rPr>
              <w:lastRenderedPageBreak/>
              <w:t>образцу</w:t>
            </w:r>
            <w:proofErr w:type="spellEnd"/>
            <w:r w:rsidRPr="001E1E05">
              <w:rPr>
                <w:iCs/>
                <w:sz w:val="24"/>
                <w:szCs w:val="24"/>
              </w:rPr>
              <w:t>.</w:t>
            </w:r>
          </w:p>
        </w:tc>
        <w:tc>
          <w:tcPr>
            <w:tcW w:w="764" w:type="dxa"/>
          </w:tcPr>
          <w:p w:rsidR="007B0883" w:rsidRPr="001E1E05" w:rsidRDefault="00B046EE" w:rsidP="007B0883">
            <w:pPr>
              <w:rPr>
                <w:sz w:val="24"/>
                <w:szCs w:val="24"/>
                <w:lang w:val="ru-RU"/>
              </w:rPr>
            </w:pPr>
            <w:r w:rsidRPr="001E1E05">
              <w:rPr>
                <w:sz w:val="24"/>
                <w:szCs w:val="24"/>
                <w:lang w:val="ru-RU"/>
              </w:rPr>
              <w:lastRenderedPageBreak/>
              <w:t>8</w:t>
            </w:r>
          </w:p>
        </w:tc>
        <w:tc>
          <w:tcPr>
            <w:tcW w:w="992" w:type="dxa"/>
          </w:tcPr>
          <w:p w:rsidR="007B0883" w:rsidRPr="001E1E05" w:rsidRDefault="00B046EE" w:rsidP="007B0883">
            <w:pPr>
              <w:rPr>
                <w:sz w:val="24"/>
                <w:szCs w:val="24"/>
                <w:lang w:val="ru-RU"/>
              </w:rPr>
            </w:pPr>
            <w:r w:rsidRPr="001E1E05">
              <w:rPr>
                <w:sz w:val="24"/>
                <w:szCs w:val="24"/>
                <w:lang w:val="ru-RU"/>
              </w:rPr>
              <w:t>2</w:t>
            </w:r>
          </w:p>
        </w:tc>
        <w:tc>
          <w:tcPr>
            <w:tcW w:w="1276" w:type="dxa"/>
          </w:tcPr>
          <w:p w:rsidR="007B0883" w:rsidRPr="001E1E05" w:rsidRDefault="00B046EE" w:rsidP="007B0883">
            <w:pPr>
              <w:rPr>
                <w:sz w:val="24"/>
                <w:szCs w:val="24"/>
                <w:lang w:val="ru-RU"/>
              </w:rPr>
            </w:pPr>
            <w:r w:rsidRPr="001E1E05">
              <w:rPr>
                <w:sz w:val="24"/>
                <w:szCs w:val="24"/>
                <w:lang w:val="ru-RU"/>
              </w:rPr>
              <w:t>6</w:t>
            </w:r>
          </w:p>
        </w:tc>
        <w:tc>
          <w:tcPr>
            <w:tcW w:w="1984" w:type="dxa"/>
          </w:tcPr>
          <w:p w:rsidR="007B0883" w:rsidRPr="001E1E05" w:rsidRDefault="00B046EE" w:rsidP="007B0883">
            <w:pPr>
              <w:rPr>
                <w:sz w:val="24"/>
                <w:szCs w:val="24"/>
              </w:rPr>
            </w:pPr>
            <w:r w:rsidRPr="001E1E05">
              <w:rPr>
                <w:sz w:val="24"/>
                <w:szCs w:val="24"/>
                <w:lang w:val="ru-RU"/>
              </w:rPr>
              <w:t>Групповая, фронтальная.</w:t>
            </w:r>
          </w:p>
        </w:tc>
        <w:tc>
          <w:tcPr>
            <w:tcW w:w="1701" w:type="dxa"/>
          </w:tcPr>
          <w:p w:rsidR="007B0883" w:rsidRPr="001E1E05" w:rsidRDefault="00B046EE" w:rsidP="007B0883">
            <w:pPr>
              <w:rPr>
                <w:sz w:val="24"/>
                <w:szCs w:val="24"/>
                <w:lang w:val="ru-RU"/>
              </w:rPr>
            </w:pPr>
            <w:r w:rsidRPr="001E1E05">
              <w:rPr>
                <w:sz w:val="24"/>
                <w:szCs w:val="24"/>
                <w:lang w:val="ru-RU"/>
              </w:rPr>
              <w:t>Самостоятельное решение логических задач.</w:t>
            </w:r>
          </w:p>
          <w:p w:rsidR="00772974" w:rsidRPr="001E1E05" w:rsidRDefault="00772974" w:rsidP="007B0883">
            <w:pPr>
              <w:rPr>
                <w:sz w:val="24"/>
                <w:szCs w:val="24"/>
                <w:lang w:val="ru-RU"/>
              </w:rPr>
            </w:pPr>
            <w:r w:rsidRPr="001E1E05">
              <w:rPr>
                <w:sz w:val="24"/>
                <w:szCs w:val="24"/>
                <w:lang w:val="ru-RU"/>
              </w:rPr>
              <w:t xml:space="preserve">Демонстрация </w:t>
            </w:r>
            <w:r w:rsidRPr="001E1E05">
              <w:rPr>
                <w:sz w:val="24"/>
                <w:szCs w:val="24"/>
                <w:lang w:val="ru-RU"/>
              </w:rPr>
              <w:lastRenderedPageBreak/>
              <w:t>рисунков.</w:t>
            </w:r>
          </w:p>
        </w:tc>
      </w:tr>
      <w:tr w:rsidR="00B046EE" w:rsidRPr="001E1E05" w:rsidTr="00895E30">
        <w:trPr>
          <w:trHeight w:val="338"/>
        </w:trPr>
        <w:tc>
          <w:tcPr>
            <w:tcW w:w="562" w:type="dxa"/>
          </w:tcPr>
          <w:p w:rsidR="00B046EE" w:rsidRPr="001E1E05" w:rsidRDefault="001E1E05" w:rsidP="007B0883">
            <w:pPr>
              <w:pStyle w:val="a4"/>
              <w:jc w:val="center"/>
              <w:rPr>
                <w:sz w:val="24"/>
                <w:szCs w:val="24"/>
                <w:lang w:val="ru-RU"/>
              </w:rPr>
            </w:pPr>
            <w:r w:rsidRPr="001E1E05">
              <w:rPr>
                <w:sz w:val="24"/>
                <w:szCs w:val="24"/>
                <w:lang w:val="ru-RU"/>
              </w:rPr>
              <w:lastRenderedPageBreak/>
              <w:t>10</w:t>
            </w:r>
          </w:p>
        </w:tc>
        <w:tc>
          <w:tcPr>
            <w:tcW w:w="2497" w:type="dxa"/>
          </w:tcPr>
          <w:p w:rsidR="00B046EE" w:rsidRPr="001E1E05" w:rsidRDefault="00772974" w:rsidP="007B0883">
            <w:pPr>
              <w:rPr>
                <w:iCs/>
                <w:sz w:val="24"/>
                <w:szCs w:val="24"/>
                <w:lang w:val="ru-RU"/>
              </w:rPr>
            </w:pPr>
            <w:r w:rsidRPr="001E1E05">
              <w:rPr>
                <w:iCs/>
                <w:sz w:val="24"/>
                <w:szCs w:val="24"/>
                <w:lang w:val="ru-RU"/>
              </w:rPr>
              <w:t xml:space="preserve">Развитие логического мышления. </w:t>
            </w:r>
            <w:r w:rsidRPr="001E1E05">
              <w:rPr>
                <w:sz w:val="24"/>
                <w:szCs w:val="24"/>
                <w:lang w:val="ru-RU"/>
              </w:rPr>
              <w:t>Игра «Найди слова в цепочке»</w:t>
            </w:r>
          </w:p>
        </w:tc>
        <w:tc>
          <w:tcPr>
            <w:tcW w:w="764" w:type="dxa"/>
          </w:tcPr>
          <w:p w:rsidR="00B046EE" w:rsidRPr="001E1E05" w:rsidRDefault="00B046EE" w:rsidP="007B0883">
            <w:pPr>
              <w:rPr>
                <w:sz w:val="24"/>
                <w:szCs w:val="24"/>
                <w:lang w:val="ru-RU"/>
              </w:rPr>
            </w:pPr>
            <w:r w:rsidRPr="001E1E05">
              <w:rPr>
                <w:sz w:val="24"/>
                <w:szCs w:val="24"/>
                <w:lang w:val="ru-RU"/>
              </w:rPr>
              <w:t>10</w:t>
            </w:r>
          </w:p>
        </w:tc>
        <w:tc>
          <w:tcPr>
            <w:tcW w:w="992" w:type="dxa"/>
          </w:tcPr>
          <w:p w:rsidR="00B046EE" w:rsidRPr="001E1E05" w:rsidRDefault="00B046EE" w:rsidP="007B0883">
            <w:pPr>
              <w:rPr>
                <w:sz w:val="24"/>
                <w:szCs w:val="24"/>
                <w:lang w:val="ru-RU"/>
              </w:rPr>
            </w:pPr>
            <w:r w:rsidRPr="001E1E05">
              <w:rPr>
                <w:sz w:val="24"/>
                <w:szCs w:val="24"/>
                <w:lang w:val="ru-RU"/>
              </w:rPr>
              <w:t>2</w:t>
            </w:r>
          </w:p>
        </w:tc>
        <w:tc>
          <w:tcPr>
            <w:tcW w:w="1276" w:type="dxa"/>
          </w:tcPr>
          <w:p w:rsidR="00B046EE" w:rsidRPr="001E1E05" w:rsidRDefault="00B046EE" w:rsidP="007B0883">
            <w:pPr>
              <w:rPr>
                <w:sz w:val="24"/>
                <w:szCs w:val="24"/>
                <w:lang w:val="ru-RU"/>
              </w:rPr>
            </w:pPr>
            <w:r w:rsidRPr="001E1E05">
              <w:rPr>
                <w:sz w:val="24"/>
                <w:szCs w:val="24"/>
                <w:lang w:val="ru-RU"/>
              </w:rPr>
              <w:t>8</w:t>
            </w:r>
          </w:p>
        </w:tc>
        <w:tc>
          <w:tcPr>
            <w:tcW w:w="1984" w:type="dxa"/>
          </w:tcPr>
          <w:p w:rsidR="00B046EE" w:rsidRPr="001E1E05" w:rsidRDefault="00B046EE" w:rsidP="007B0883">
            <w:pPr>
              <w:rPr>
                <w:sz w:val="24"/>
                <w:szCs w:val="24"/>
              </w:rPr>
            </w:pPr>
            <w:r w:rsidRPr="001E1E05">
              <w:rPr>
                <w:sz w:val="24"/>
                <w:szCs w:val="24"/>
                <w:lang w:val="ru-RU"/>
              </w:rPr>
              <w:t>Групповая, фронтальная.</w:t>
            </w:r>
          </w:p>
        </w:tc>
        <w:tc>
          <w:tcPr>
            <w:tcW w:w="1701" w:type="dxa"/>
          </w:tcPr>
          <w:p w:rsidR="00B046EE" w:rsidRPr="001E1E05" w:rsidRDefault="005407AD" w:rsidP="007B0883">
            <w:pPr>
              <w:rPr>
                <w:sz w:val="24"/>
                <w:szCs w:val="24"/>
                <w:lang w:val="ru-RU"/>
              </w:rPr>
            </w:pPr>
            <w:r w:rsidRPr="001E1E05">
              <w:rPr>
                <w:sz w:val="24"/>
                <w:szCs w:val="24"/>
                <w:lang w:val="ru-RU"/>
              </w:rPr>
              <w:t>Практические работы, тесты.</w:t>
            </w:r>
          </w:p>
        </w:tc>
      </w:tr>
    </w:tbl>
    <w:p w:rsidR="00B046EE" w:rsidRPr="001E1E05" w:rsidRDefault="00B046EE">
      <w:pPr>
        <w:rPr>
          <w:b/>
          <w:sz w:val="24"/>
          <w:szCs w:val="24"/>
        </w:rPr>
      </w:pPr>
      <w:r w:rsidRPr="001E1E05">
        <w:rPr>
          <w:b/>
          <w:sz w:val="24"/>
          <w:szCs w:val="24"/>
        </w:rPr>
        <w:t xml:space="preserve">                                                                             </w:t>
      </w:r>
    </w:p>
    <w:p w:rsidR="005407AD" w:rsidRPr="001E1E05" w:rsidRDefault="00B046EE">
      <w:pPr>
        <w:rPr>
          <w:b/>
          <w:sz w:val="24"/>
          <w:szCs w:val="24"/>
        </w:rPr>
      </w:pPr>
      <w:r w:rsidRPr="001E1E05">
        <w:rPr>
          <w:b/>
          <w:sz w:val="24"/>
          <w:szCs w:val="24"/>
        </w:rPr>
        <w:t xml:space="preserve">                                          </w:t>
      </w:r>
      <w:r w:rsidR="00506C59" w:rsidRPr="001E1E05">
        <w:rPr>
          <w:b/>
          <w:sz w:val="24"/>
          <w:szCs w:val="24"/>
        </w:rPr>
        <w:t xml:space="preserve">                          </w:t>
      </w:r>
    </w:p>
    <w:p w:rsidR="005407AD" w:rsidRPr="001E1E05" w:rsidRDefault="005407AD">
      <w:pPr>
        <w:rPr>
          <w:sz w:val="24"/>
          <w:szCs w:val="24"/>
        </w:rPr>
      </w:pPr>
    </w:p>
    <w:p w:rsidR="005407AD" w:rsidRPr="001E1E05" w:rsidRDefault="005407AD">
      <w:pPr>
        <w:rPr>
          <w:sz w:val="24"/>
          <w:szCs w:val="24"/>
        </w:rPr>
      </w:pPr>
    </w:p>
    <w:tbl>
      <w:tblPr>
        <w:tblStyle w:val="a6"/>
        <w:tblW w:w="9355" w:type="dxa"/>
        <w:tblInd w:w="0" w:type="dxa"/>
        <w:tblLayout w:type="fixed"/>
        <w:tblLook w:val="04A0" w:firstRow="1" w:lastRow="0" w:firstColumn="1" w:lastColumn="0" w:noHBand="0" w:noVBand="1"/>
      </w:tblPr>
      <w:tblGrid>
        <w:gridCol w:w="562"/>
        <w:gridCol w:w="2497"/>
        <w:gridCol w:w="702"/>
        <w:gridCol w:w="862"/>
        <w:gridCol w:w="1091"/>
        <w:gridCol w:w="1936"/>
        <w:gridCol w:w="1705"/>
      </w:tblGrid>
      <w:tr w:rsidR="00B046EE" w:rsidRPr="001E1E05" w:rsidTr="00DD7747">
        <w:trPr>
          <w:trHeight w:val="338"/>
        </w:trPr>
        <w:tc>
          <w:tcPr>
            <w:tcW w:w="562" w:type="dxa"/>
          </w:tcPr>
          <w:p w:rsidR="00B046EE" w:rsidRPr="001E1E05" w:rsidRDefault="001E1E05" w:rsidP="00DD7747">
            <w:pPr>
              <w:pStyle w:val="a4"/>
              <w:jc w:val="center"/>
              <w:rPr>
                <w:sz w:val="24"/>
                <w:szCs w:val="24"/>
                <w:lang w:val="ru-RU"/>
              </w:rPr>
            </w:pPr>
            <w:r w:rsidRPr="001E1E05">
              <w:rPr>
                <w:sz w:val="24"/>
                <w:szCs w:val="24"/>
                <w:lang w:val="ru-RU"/>
              </w:rPr>
              <w:t>11</w:t>
            </w:r>
          </w:p>
        </w:tc>
        <w:tc>
          <w:tcPr>
            <w:tcW w:w="2497" w:type="dxa"/>
          </w:tcPr>
          <w:p w:rsidR="00B046EE" w:rsidRPr="001E1E05" w:rsidRDefault="00B046EE" w:rsidP="00DD7747">
            <w:pPr>
              <w:rPr>
                <w:iCs/>
                <w:sz w:val="24"/>
                <w:szCs w:val="24"/>
                <w:lang w:val="ru-RU"/>
              </w:rPr>
            </w:pPr>
            <w:r w:rsidRPr="001E1E05">
              <w:rPr>
                <w:iCs/>
                <w:sz w:val="24"/>
                <w:szCs w:val="24"/>
                <w:lang w:val="ru-RU"/>
              </w:rPr>
              <w:t xml:space="preserve">Развитие логического мышления. </w:t>
            </w:r>
            <w:r w:rsidRPr="001E1E05">
              <w:rPr>
                <w:sz w:val="24"/>
                <w:szCs w:val="24"/>
                <w:lang w:val="ru-RU"/>
              </w:rPr>
              <w:t xml:space="preserve">Игра </w:t>
            </w:r>
            <w:r w:rsidR="00723F16" w:rsidRPr="001E1E05">
              <w:rPr>
                <w:sz w:val="24"/>
                <w:szCs w:val="24"/>
                <w:lang w:val="ru-RU"/>
              </w:rPr>
              <w:t>«</w:t>
            </w:r>
            <w:r w:rsidRPr="001E1E05">
              <w:rPr>
                <w:sz w:val="24"/>
                <w:szCs w:val="24"/>
                <w:lang w:val="ru-RU"/>
              </w:rPr>
              <w:t>Найди слова в цепочке»</w:t>
            </w:r>
          </w:p>
        </w:tc>
        <w:tc>
          <w:tcPr>
            <w:tcW w:w="702" w:type="dxa"/>
          </w:tcPr>
          <w:p w:rsidR="00B046EE" w:rsidRPr="001E1E05" w:rsidRDefault="00B046EE" w:rsidP="00DD7747">
            <w:pPr>
              <w:rPr>
                <w:sz w:val="24"/>
                <w:szCs w:val="24"/>
                <w:lang w:val="ru-RU"/>
              </w:rPr>
            </w:pPr>
            <w:r w:rsidRPr="001E1E05">
              <w:rPr>
                <w:sz w:val="24"/>
                <w:szCs w:val="24"/>
                <w:lang w:val="ru-RU"/>
              </w:rPr>
              <w:t>4</w:t>
            </w:r>
          </w:p>
        </w:tc>
        <w:tc>
          <w:tcPr>
            <w:tcW w:w="862" w:type="dxa"/>
          </w:tcPr>
          <w:p w:rsidR="00B046EE" w:rsidRPr="001E1E05" w:rsidRDefault="00B046EE" w:rsidP="00DD7747">
            <w:pPr>
              <w:rPr>
                <w:sz w:val="24"/>
                <w:szCs w:val="24"/>
                <w:lang w:val="ru-RU"/>
              </w:rPr>
            </w:pPr>
            <w:r w:rsidRPr="001E1E05">
              <w:rPr>
                <w:sz w:val="24"/>
                <w:szCs w:val="24"/>
                <w:lang w:val="ru-RU"/>
              </w:rPr>
              <w:t>1</w:t>
            </w:r>
          </w:p>
        </w:tc>
        <w:tc>
          <w:tcPr>
            <w:tcW w:w="1091" w:type="dxa"/>
          </w:tcPr>
          <w:p w:rsidR="00B046EE" w:rsidRPr="001E1E05" w:rsidRDefault="00B046EE" w:rsidP="00DD7747">
            <w:pPr>
              <w:rPr>
                <w:sz w:val="24"/>
                <w:szCs w:val="24"/>
                <w:lang w:val="ru-RU"/>
              </w:rPr>
            </w:pPr>
            <w:r w:rsidRPr="001E1E05">
              <w:rPr>
                <w:sz w:val="24"/>
                <w:szCs w:val="24"/>
                <w:lang w:val="ru-RU"/>
              </w:rPr>
              <w:t>3</w:t>
            </w:r>
          </w:p>
        </w:tc>
        <w:tc>
          <w:tcPr>
            <w:tcW w:w="1936" w:type="dxa"/>
          </w:tcPr>
          <w:p w:rsidR="00B046EE" w:rsidRPr="001E1E05" w:rsidRDefault="00B046EE" w:rsidP="00B046EE">
            <w:pPr>
              <w:rPr>
                <w:sz w:val="24"/>
                <w:szCs w:val="24"/>
                <w:lang w:val="ru-RU"/>
              </w:rPr>
            </w:pPr>
            <w:r w:rsidRPr="001E1E05">
              <w:rPr>
                <w:sz w:val="24"/>
                <w:szCs w:val="24"/>
                <w:lang w:val="ru-RU"/>
              </w:rPr>
              <w:t>Групповая, индивидуальная.</w:t>
            </w:r>
          </w:p>
        </w:tc>
        <w:tc>
          <w:tcPr>
            <w:tcW w:w="1705" w:type="dxa"/>
          </w:tcPr>
          <w:p w:rsidR="00B046EE" w:rsidRPr="001E1E05" w:rsidRDefault="00B046EE" w:rsidP="00DD7747">
            <w:pPr>
              <w:rPr>
                <w:sz w:val="24"/>
                <w:szCs w:val="24"/>
                <w:lang w:val="ru-RU"/>
              </w:rPr>
            </w:pPr>
            <w:r w:rsidRPr="001E1E05">
              <w:rPr>
                <w:sz w:val="24"/>
                <w:szCs w:val="24"/>
                <w:lang w:val="ru-RU"/>
              </w:rPr>
              <w:t>Тест</w:t>
            </w:r>
          </w:p>
        </w:tc>
      </w:tr>
      <w:tr w:rsidR="00B046EE" w:rsidRPr="001E1E05" w:rsidTr="00DD7747">
        <w:trPr>
          <w:trHeight w:val="338"/>
        </w:trPr>
        <w:tc>
          <w:tcPr>
            <w:tcW w:w="562" w:type="dxa"/>
          </w:tcPr>
          <w:p w:rsidR="00B046EE" w:rsidRPr="001E1E05" w:rsidRDefault="001E1E05" w:rsidP="00DD7747">
            <w:pPr>
              <w:pStyle w:val="a4"/>
              <w:jc w:val="center"/>
              <w:rPr>
                <w:sz w:val="24"/>
                <w:szCs w:val="24"/>
                <w:lang w:val="ru-RU"/>
              </w:rPr>
            </w:pPr>
            <w:r w:rsidRPr="001E1E05">
              <w:rPr>
                <w:sz w:val="24"/>
                <w:szCs w:val="24"/>
                <w:lang w:val="ru-RU"/>
              </w:rPr>
              <w:t>12</w:t>
            </w:r>
          </w:p>
        </w:tc>
        <w:tc>
          <w:tcPr>
            <w:tcW w:w="2497" w:type="dxa"/>
          </w:tcPr>
          <w:p w:rsidR="00B046EE" w:rsidRPr="001E1E05" w:rsidRDefault="00575147" w:rsidP="00575147">
            <w:pPr>
              <w:rPr>
                <w:iCs/>
                <w:sz w:val="24"/>
                <w:szCs w:val="24"/>
                <w:lang w:val="ru-RU"/>
              </w:rPr>
            </w:pPr>
            <w:r w:rsidRPr="001E1E05">
              <w:rPr>
                <w:iCs/>
                <w:sz w:val="24"/>
                <w:szCs w:val="24"/>
                <w:lang w:val="ru-RU"/>
              </w:rPr>
              <w:t xml:space="preserve">Развитие аналитических способностей. Совершенствование мыслительных операций. </w:t>
            </w:r>
            <w:r w:rsidRPr="001E1E05">
              <w:rPr>
                <w:sz w:val="24"/>
                <w:szCs w:val="24"/>
                <w:lang w:val="ru-RU"/>
              </w:rPr>
              <w:t>Задание «Найди путь по плану»</w:t>
            </w:r>
          </w:p>
        </w:tc>
        <w:tc>
          <w:tcPr>
            <w:tcW w:w="702" w:type="dxa"/>
          </w:tcPr>
          <w:p w:rsidR="00B046EE" w:rsidRPr="001E1E05" w:rsidRDefault="00575147" w:rsidP="00DD7747">
            <w:pPr>
              <w:rPr>
                <w:sz w:val="24"/>
                <w:szCs w:val="24"/>
                <w:lang w:val="ru-RU"/>
              </w:rPr>
            </w:pPr>
            <w:r w:rsidRPr="001E1E05">
              <w:rPr>
                <w:sz w:val="24"/>
                <w:szCs w:val="24"/>
                <w:lang w:val="ru-RU"/>
              </w:rPr>
              <w:t>6</w:t>
            </w:r>
          </w:p>
        </w:tc>
        <w:tc>
          <w:tcPr>
            <w:tcW w:w="862" w:type="dxa"/>
          </w:tcPr>
          <w:p w:rsidR="00B046EE" w:rsidRPr="001E1E05" w:rsidRDefault="00575147" w:rsidP="00DD7747">
            <w:pPr>
              <w:rPr>
                <w:sz w:val="24"/>
                <w:szCs w:val="24"/>
                <w:lang w:val="ru-RU"/>
              </w:rPr>
            </w:pPr>
            <w:r w:rsidRPr="001E1E05">
              <w:rPr>
                <w:sz w:val="24"/>
                <w:szCs w:val="24"/>
                <w:lang w:val="ru-RU"/>
              </w:rPr>
              <w:t>2</w:t>
            </w:r>
          </w:p>
        </w:tc>
        <w:tc>
          <w:tcPr>
            <w:tcW w:w="1091" w:type="dxa"/>
          </w:tcPr>
          <w:p w:rsidR="00B046EE" w:rsidRPr="001E1E05" w:rsidRDefault="00575147" w:rsidP="00DD7747">
            <w:pPr>
              <w:rPr>
                <w:sz w:val="24"/>
                <w:szCs w:val="24"/>
                <w:lang w:val="ru-RU"/>
              </w:rPr>
            </w:pPr>
            <w:r w:rsidRPr="001E1E05">
              <w:rPr>
                <w:sz w:val="24"/>
                <w:szCs w:val="24"/>
                <w:lang w:val="ru-RU"/>
              </w:rPr>
              <w:t>4</w:t>
            </w:r>
          </w:p>
        </w:tc>
        <w:tc>
          <w:tcPr>
            <w:tcW w:w="1936" w:type="dxa"/>
          </w:tcPr>
          <w:p w:rsidR="00B046EE" w:rsidRPr="001E1E05" w:rsidRDefault="00575147" w:rsidP="00DD7747">
            <w:pPr>
              <w:rPr>
                <w:sz w:val="24"/>
                <w:szCs w:val="24"/>
                <w:lang w:val="ru-RU"/>
              </w:rPr>
            </w:pPr>
            <w:r w:rsidRPr="001E1E05">
              <w:rPr>
                <w:sz w:val="24"/>
                <w:szCs w:val="24"/>
                <w:lang w:val="ru-RU"/>
              </w:rPr>
              <w:t>Парная</w:t>
            </w:r>
          </w:p>
        </w:tc>
        <w:tc>
          <w:tcPr>
            <w:tcW w:w="1705" w:type="dxa"/>
          </w:tcPr>
          <w:p w:rsidR="00B046EE" w:rsidRPr="001E1E05" w:rsidRDefault="00575147" w:rsidP="00DD7747">
            <w:pPr>
              <w:rPr>
                <w:sz w:val="24"/>
                <w:szCs w:val="24"/>
                <w:lang w:val="ru-RU"/>
              </w:rPr>
            </w:pPr>
            <w:r w:rsidRPr="001E1E05">
              <w:rPr>
                <w:sz w:val="24"/>
                <w:szCs w:val="24"/>
                <w:lang w:val="ru-RU"/>
              </w:rPr>
              <w:t>Практическая работа.</w:t>
            </w:r>
          </w:p>
          <w:p w:rsidR="00575147" w:rsidRPr="001E1E05" w:rsidRDefault="00575147" w:rsidP="00DD7747">
            <w:pPr>
              <w:rPr>
                <w:sz w:val="24"/>
                <w:szCs w:val="24"/>
                <w:lang w:val="ru-RU"/>
              </w:rPr>
            </w:pPr>
          </w:p>
        </w:tc>
      </w:tr>
      <w:tr w:rsidR="00575147" w:rsidRPr="001E1E05" w:rsidTr="00DD7747">
        <w:trPr>
          <w:trHeight w:val="338"/>
        </w:trPr>
        <w:tc>
          <w:tcPr>
            <w:tcW w:w="562" w:type="dxa"/>
          </w:tcPr>
          <w:p w:rsidR="00575147" w:rsidRPr="001E1E05" w:rsidRDefault="001E1E05" w:rsidP="00DD7747">
            <w:pPr>
              <w:pStyle w:val="a4"/>
              <w:jc w:val="center"/>
              <w:rPr>
                <w:sz w:val="24"/>
                <w:szCs w:val="24"/>
                <w:lang w:val="ru-RU"/>
              </w:rPr>
            </w:pPr>
            <w:r w:rsidRPr="001E1E05">
              <w:rPr>
                <w:sz w:val="24"/>
                <w:szCs w:val="24"/>
                <w:lang w:val="ru-RU"/>
              </w:rPr>
              <w:t>13</w:t>
            </w:r>
          </w:p>
        </w:tc>
        <w:tc>
          <w:tcPr>
            <w:tcW w:w="2497" w:type="dxa"/>
          </w:tcPr>
          <w:p w:rsidR="00575147" w:rsidRPr="001E1E05" w:rsidRDefault="00575147" w:rsidP="00575147">
            <w:pPr>
              <w:rPr>
                <w:iCs/>
                <w:sz w:val="24"/>
                <w:szCs w:val="24"/>
              </w:rPr>
            </w:pPr>
            <w:r w:rsidRPr="001E1E05">
              <w:rPr>
                <w:iCs/>
                <w:sz w:val="24"/>
                <w:szCs w:val="24"/>
                <w:lang w:val="ru-RU"/>
              </w:rPr>
              <w:t xml:space="preserve">Совершенствование воображения. Задания по перекладыванию палочек. </w:t>
            </w:r>
            <w:proofErr w:type="spellStart"/>
            <w:r w:rsidRPr="001E1E05">
              <w:rPr>
                <w:iCs/>
                <w:sz w:val="24"/>
                <w:szCs w:val="24"/>
              </w:rPr>
              <w:t>Рисуем</w:t>
            </w:r>
            <w:proofErr w:type="spellEnd"/>
            <w:r w:rsidRPr="001E1E05">
              <w:rPr>
                <w:iCs/>
                <w:sz w:val="24"/>
                <w:szCs w:val="24"/>
              </w:rPr>
              <w:t xml:space="preserve"> </w:t>
            </w:r>
            <w:proofErr w:type="spellStart"/>
            <w:r w:rsidRPr="001E1E05">
              <w:rPr>
                <w:iCs/>
                <w:sz w:val="24"/>
                <w:szCs w:val="24"/>
              </w:rPr>
              <w:t>по</w:t>
            </w:r>
            <w:proofErr w:type="spellEnd"/>
            <w:r w:rsidRPr="001E1E05">
              <w:rPr>
                <w:iCs/>
                <w:sz w:val="24"/>
                <w:szCs w:val="24"/>
              </w:rPr>
              <w:t xml:space="preserve"> </w:t>
            </w:r>
            <w:proofErr w:type="spellStart"/>
            <w:r w:rsidRPr="001E1E05">
              <w:rPr>
                <w:iCs/>
                <w:sz w:val="24"/>
                <w:szCs w:val="24"/>
              </w:rPr>
              <w:t>образцу</w:t>
            </w:r>
            <w:proofErr w:type="spellEnd"/>
            <w:r w:rsidRPr="001E1E05">
              <w:rPr>
                <w:iCs/>
                <w:sz w:val="24"/>
                <w:szCs w:val="24"/>
              </w:rPr>
              <w:t>.</w:t>
            </w:r>
          </w:p>
        </w:tc>
        <w:tc>
          <w:tcPr>
            <w:tcW w:w="702" w:type="dxa"/>
          </w:tcPr>
          <w:p w:rsidR="00575147" w:rsidRPr="001E1E05" w:rsidRDefault="00575147" w:rsidP="00DD7747">
            <w:pPr>
              <w:rPr>
                <w:sz w:val="24"/>
                <w:szCs w:val="24"/>
                <w:lang w:val="ru-RU"/>
              </w:rPr>
            </w:pPr>
            <w:r w:rsidRPr="001E1E05">
              <w:rPr>
                <w:sz w:val="24"/>
                <w:szCs w:val="24"/>
                <w:lang w:val="ru-RU"/>
              </w:rPr>
              <w:t>4</w:t>
            </w:r>
          </w:p>
        </w:tc>
        <w:tc>
          <w:tcPr>
            <w:tcW w:w="862" w:type="dxa"/>
          </w:tcPr>
          <w:p w:rsidR="00575147" w:rsidRPr="001E1E05" w:rsidRDefault="00575147" w:rsidP="00DD7747">
            <w:pPr>
              <w:rPr>
                <w:sz w:val="24"/>
                <w:szCs w:val="24"/>
                <w:lang w:val="ru-RU"/>
              </w:rPr>
            </w:pPr>
            <w:r w:rsidRPr="001E1E05">
              <w:rPr>
                <w:sz w:val="24"/>
                <w:szCs w:val="24"/>
                <w:lang w:val="ru-RU"/>
              </w:rPr>
              <w:t>1</w:t>
            </w:r>
          </w:p>
        </w:tc>
        <w:tc>
          <w:tcPr>
            <w:tcW w:w="1091" w:type="dxa"/>
          </w:tcPr>
          <w:p w:rsidR="00575147" w:rsidRPr="001E1E05" w:rsidRDefault="00575147" w:rsidP="00DD7747">
            <w:pPr>
              <w:rPr>
                <w:sz w:val="24"/>
                <w:szCs w:val="24"/>
                <w:lang w:val="ru-RU"/>
              </w:rPr>
            </w:pPr>
            <w:r w:rsidRPr="001E1E05">
              <w:rPr>
                <w:sz w:val="24"/>
                <w:szCs w:val="24"/>
                <w:lang w:val="ru-RU"/>
              </w:rPr>
              <w:t>3</w:t>
            </w:r>
          </w:p>
        </w:tc>
        <w:tc>
          <w:tcPr>
            <w:tcW w:w="1936" w:type="dxa"/>
          </w:tcPr>
          <w:p w:rsidR="00575147" w:rsidRPr="001E1E05" w:rsidRDefault="00575147" w:rsidP="00DD7747">
            <w:pPr>
              <w:rPr>
                <w:sz w:val="24"/>
                <w:szCs w:val="24"/>
                <w:lang w:val="ru-RU"/>
              </w:rPr>
            </w:pPr>
            <w:r w:rsidRPr="001E1E05">
              <w:rPr>
                <w:sz w:val="24"/>
                <w:szCs w:val="24"/>
                <w:lang w:val="ru-RU"/>
              </w:rPr>
              <w:t>Индивидуальная.</w:t>
            </w:r>
          </w:p>
        </w:tc>
        <w:tc>
          <w:tcPr>
            <w:tcW w:w="1705" w:type="dxa"/>
          </w:tcPr>
          <w:p w:rsidR="00575147" w:rsidRPr="001E1E05" w:rsidRDefault="00575147" w:rsidP="00DD7747">
            <w:pPr>
              <w:rPr>
                <w:sz w:val="24"/>
                <w:szCs w:val="24"/>
                <w:lang w:val="ru-RU"/>
              </w:rPr>
            </w:pPr>
            <w:r w:rsidRPr="001E1E05">
              <w:rPr>
                <w:sz w:val="24"/>
                <w:szCs w:val="24"/>
                <w:lang w:val="ru-RU"/>
              </w:rPr>
              <w:t>Участие в групповом конкурсе.</w:t>
            </w:r>
          </w:p>
        </w:tc>
      </w:tr>
      <w:tr w:rsidR="00575147" w:rsidRPr="001E1E05" w:rsidTr="00DD7747">
        <w:trPr>
          <w:trHeight w:val="338"/>
        </w:trPr>
        <w:tc>
          <w:tcPr>
            <w:tcW w:w="562" w:type="dxa"/>
          </w:tcPr>
          <w:p w:rsidR="00575147" w:rsidRPr="001E1E05" w:rsidRDefault="001E1E05" w:rsidP="00DD7747">
            <w:pPr>
              <w:pStyle w:val="a4"/>
              <w:jc w:val="center"/>
              <w:rPr>
                <w:sz w:val="24"/>
                <w:szCs w:val="24"/>
                <w:lang w:val="ru-RU"/>
              </w:rPr>
            </w:pPr>
            <w:r w:rsidRPr="001E1E05">
              <w:rPr>
                <w:sz w:val="24"/>
                <w:szCs w:val="24"/>
                <w:lang w:val="ru-RU"/>
              </w:rPr>
              <w:t>14</w:t>
            </w:r>
          </w:p>
        </w:tc>
        <w:tc>
          <w:tcPr>
            <w:tcW w:w="2497" w:type="dxa"/>
          </w:tcPr>
          <w:p w:rsidR="00575147" w:rsidRPr="001E1E05" w:rsidRDefault="00575147" w:rsidP="00575147">
            <w:pPr>
              <w:rPr>
                <w:iCs/>
                <w:sz w:val="24"/>
                <w:szCs w:val="24"/>
                <w:lang w:val="ru-RU"/>
              </w:rPr>
            </w:pPr>
            <w:r w:rsidRPr="001E1E05">
              <w:rPr>
                <w:iCs/>
                <w:sz w:val="24"/>
                <w:szCs w:val="24"/>
                <w:lang w:val="ru-RU"/>
              </w:rPr>
              <w:t>Развитие концентрации внимания. Тренировка внимания. Развитие мышления.</w:t>
            </w:r>
            <w:r w:rsidRPr="001E1E05">
              <w:rPr>
                <w:sz w:val="24"/>
                <w:szCs w:val="24"/>
                <w:lang w:val="ru-RU"/>
              </w:rPr>
              <w:t xml:space="preserve"> Конкурс «Переставь буквы, чтобы получились слова»</w:t>
            </w:r>
          </w:p>
        </w:tc>
        <w:tc>
          <w:tcPr>
            <w:tcW w:w="702" w:type="dxa"/>
          </w:tcPr>
          <w:p w:rsidR="00575147" w:rsidRPr="001E1E05" w:rsidRDefault="00575147" w:rsidP="00DD7747">
            <w:pPr>
              <w:rPr>
                <w:sz w:val="24"/>
                <w:szCs w:val="24"/>
                <w:lang w:val="ru-RU"/>
              </w:rPr>
            </w:pPr>
            <w:r w:rsidRPr="001E1E05">
              <w:rPr>
                <w:sz w:val="24"/>
                <w:szCs w:val="24"/>
                <w:lang w:val="ru-RU"/>
              </w:rPr>
              <w:t>6</w:t>
            </w:r>
          </w:p>
        </w:tc>
        <w:tc>
          <w:tcPr>
            <w:tcW w:w="862" w:type="dxa"/>
          </w:tcPr>
          <w:p w:rsidR="00575147" w:rsidRPr="001E1E05" w:rsidRDefault="00575147" w:rsidP="00DD7747">
            <w:pPr>
              <w:rPr>
                <w:sz w:val="24"/>
                <w:szCs w:val="24"/>
                <w:lang w:val="ru-RU"/>
              </w:rPr>
            </w:pPr>
            <w:r w:rsidRPr="001E1E05">
              <w:rPr>
                <w:sz w:val="24"/>
                <w:szCs w:val="24"/>
                <w:lang w:val="ru-RU"/>
              </w:rPr>
              <w:t>2</w:t>
            </w:r>
          </w:p>
        </w:tc>
        <w:tc>
          <w:tcPr>
            <w:tcW w:w="1091" w:type="dxa"/>
          </w:tcPr>
          <w:p w:rsidR="00575147" w:rsidRPr="001E1E05" w:rsidRDefault="00575147" w:rsidP="00DD7747">
            <w:pPr>
              <w:rPr>
                <w:sz w:val="24"/>
                <w:szCs w:val="24"/>
                <w:lang w:val="ru-RU"/>
              </w:rPr>
            </w:pPr>
            <w:r w:rsidRPr="001E1E05">
              <w:rPr>
                <w:sz w:val="24"/>
                <w:szCs w:val="24"/>
                <w:lang w:val="ru-RU"/>
              </w:rPr>
              <w:t>4</w:t>
            </w:r>
          </w:p>
        </w:tc>
        <w:tc>
          <w:tcPr>
            <w:tcW w:w="1936" w:type="dxa"/>
          </w:tcPr>
          <w:p w:rsidR="00575147" w:rsidRPr="001E1E05" w:rsidRDefault="00575147" w:rsidP="00DD7747">
            <w:pPr>
              <w:rPr>
                <w:sz w:val="24"/>
                <w:szCs w:val="24"/>
                <w:lang w:val="ru-RU"/>
              </w:rPr>
            </w:pPr>
            <w:r w:rsidRPr="001E1E05">
              <w:rPr>
                <w:sz w:val="24"/>
                <w:szCs w:val="24"/>
                <w:lang w:val="ru-RU"/>
              </w:rPr>
              <w:t>Групповая, индивидуальная.</w:t>
            </w:r>
          </w:p>
        </w:tc>
        <w:tc>
          <w:tcPr>
            <w:tcW w:w="1705" w:type="dxa"/>
          </w:tcPr>
          <w:p w:rsidR="00575147" w:rsidRPr="001E1E05" w:rsidRDefault="00575147" w:rsidP="00DD7747">
            <w:pPr>
              <w:rPr>
                <w:sz w:val="24"/>
                <w:szCs w:val="24"/>
                <w:lang w:val="ru-RU"/>
              </w:rPr>
            </w:pPr>
            <w:r w:rsidRPr="001E1E05">
              <w:rPr>
                <w:sz w:val="24"/>
                <w:szCs w:val="24"/>
                <w:lang w:val="ru-RU"/>
              </w:rPr>
              <w:t>Тест</w:t>
            </w:r>
          </w:p>
        </w:tc>
      </w:tr>
      <w:tr w:rsidR="00723F16" w:rsidRPr="001E1E05" w:rsidTr="00DD7747">
        <w:trPr>
          <w:trHeight w:val="338"/>
        </w:trPr>
        <w:tc>
          <w:tcPr>
            <w:tcW w:w="562" w:type="dxa"/>
          </w:tcPr>
          <w:p w:rsidR="00723F16" w:rsidRPr="001E1E05" w:rsidRDefault="001E1E05" w:rsidP="00DD7747">
            <w:pPr>
              <w:pStyle w:val="a4"/>
              <w:jc w:val="center"/>
              <w:rPr>
                <w:sz w:val="24"/>
                <w:szCs w:val="24"/>
                <w:lang w:val="ru-RU"/>
              </w:rPr>
            </w:pPr>
            <w:r w:rsidRPr="001E1E05">
              <w:rPr>
                <w:sz w:val="24"/>
                <w:szCs w:val="24"/>
                <w:lang w:val="ru-RU"/>
              </w:rPr>
              <w:t>15</w:t>
            </w:r>
          </w:p>
        </w:tc>
        <w:tc>
          <w:tcPr>
            <w:tcW w:w="2497" w:type="dxa"/>
          </w:tcPr>
          <w:p w:rsidR="00723F16" w:rsidRPr="001E1E05" w:rsidRDefault="00723F16" w:rsidP="00723F16">
            <w:pPr>
              <w:rPr>
                <w:iCs/>
                <w:sz w:val="24"/>
                <w:szCs w:val="24"/>
                <w:lang w:val="ru-RU"/>
              </w:rPr>
            </w:pPr>
            <w:r w:rsidRPr="001E1E05">
              <w:rPr>
                <w:iCs/>
                <w:sz w:val="24"/>
                <w:szCs w:val="24"/>
                <w:lang w:val="ru-RU"/>
              </w:rPr>
              <w:t>Тренировка зрительной памяти. Развитие мышления.</w:t>
            </w:r>
            <w:r w:rsidRPr="001E1E05">
              <w:rPr>
                <w:sz w:val="24"/>
                <w:szCs w:val="24"/>
                <w:lang w:val="ru-RU"/>
              </w:rPr>
              <w:t xml:space="preserve"> Конкурс «В каждом слове найди новые слова»</w:t>
            </w:r>
          </w:p>
        </w:tc>
        <w:tc>
          <w:tcPr>
            <w:tcW w:w="702" w:type="dxa"/>
          </w:tcPr>
          <w:p w:rsidR="00723F16" w:rsidRPr="001E1E05" w:rsidRDefault="00723F16" w:rsidP="00DD7747">
            <w:pPr>
              <w:rPr>
                <w:sz w:val="24"/>
                <w:szCs w:val="24"/>
                <w:lang w:val="ru-RU"/>
              </w:rPr>
            </w:pPr>
            <w:r w:rsidRPr="001E1E05">
              <w:rPr>
                <w:sz w:val="24"/>
                <w:szCs w:val="24"/>
                <w:lang w:val="ru-RU"/>
              </w:rPr>
              <w:t>10</w:t>
            </w:r>
          </w:p>
        </w:tc>
        <w:tc>
          <w:tcPr>
            <w:tcW w:w="862" w:type="dxa"/>
          </w:tcPr>
          <w:p w:rsidR="00723F16" w:rsidRPr="001E1E05" w:rsidRDefault="00723F16" w:rsidP="00DD7747">
            <w:pPr>
              <w:rPr>
                <w:sz w:val="24"/>
                <w:szCs w:val="24"/>
                <w:lang w:val="ru-RU"/>
              </w:rPr>
            </w:pPr>
            <w:r w:rsidRPr="001E1E05">
              <w:rPr>
                <w:sz w:val="24"/>
                <w:szCs w:val="24"/>
                <w:lang w:val="ru-RU"/>
              </w:rPr>
              <w:t>2</w:t>
            </w:r>
          </w:p>
        </w:tc>
        <w:tc>
          <w:tcPr>
            <w:tcW w:w="1091" w:type="dxa"/>
          </w:tcPr>
          <w:p w:rsidR="00723F16" w:rsidRPr="001E1E05" w:rsidRDefault="00723F16" w:rsidP="00DD7747">
            <w:pPr>
              <w:rPr>
                <w:sz w:val="24"/>
                <w:szCs w:val="24"/>
                <w:lang w:val="ru-RU"/>
              </w:rPr>
            </w:pPr>
            <w:r w:rsidRPr="001E1E05">
              <w:rPr>
                <w:sz w:val="24"/>
                <w:szCs w:val="24"/>
                <w:lang w:val="ru-RU"/>
              </w:rPr>
              <w:t>8</w:t>
            </w:r>
          </w:p>
        </w:tc>
        <w:tc>
          <w:tcPr>
            <w:tcW w:w="1936" w:type="dxa"/>
          </w:tcPr>
          <w:p w:rsidR="00723F16" w:rsidRPr="001E1E05" w:rsidRDefault="00723F16" w:rsidP="00DD7747">
            <w:pPr>
              <w:rPr>
                <w:sz w:val="24"/>
                <w:szCs w:val="24"/>
                <w:lang w:val="ru-RU"/>
              </w:rPr>
            </w:pPr>
            <w:r w:rsidRPr="001E1E05">
              <w:rPr>
                <w:sz w:val="24"/>
                <w:szCs w:val="24"/>
                <w:lang w:val="ru-RU"/>
              </w:rPr>
              <w:t>Групповая, фронтальная, индивидуальная.</w:t>
            </w:r>
          </w:p>
        </w:tc>
        <w:tc>
          <w:tcPr>
            <w:tcW w:w="1705" w:type="dxa"/>
          </w:tcPr>
          <w:p w:rsidR="00723F16" w:rsidRPr="001E1E05" w:rsidRDefault="00723F16" w:rsidP="00DD7747">
            <w:pPr>
              <w:rPr>
                <w:sz w:val="24"/>
                <w:szCs w:val="24"/>
                <w:lang w:val="ru-RU"/>
              </w:rPr>
            </w:pPr>
            <w:r w:rsidRPr="001E1E05">
              <w:rPr>
                <w:sz w:val="24"/>
                <w:szCs w:val="24"/>
                <w:lang w:val="ru-RU"/>
              </w:rPr>
              <w:t>Тест</w:t>
            </w:r>
          </w:p>
        </w:tc>
      </w:tr>
      <w:tr w:rsidR="00723F16" w:rsidRPr="001E1E05" w:rsidTr="00DD7747">
        <w:trPr>
          <w:trHeight w:val="338"/>
        </w:trPr>
        <w:tc>
          <w:tcPr>
            <w:tcW w:w="562" w:type="dxa"/>
          </w:tcPr>
          <w:p w:rsidR="00723F16" w:rsidRPr="001E1E05" w:rsidRDefault="001E1E05" w:rsidP="00DD7747">
            <w:pPr>
              <w:pStyle w:val="a4"/>
              <w:jc w:val="center"/>
              <w:rPr>
                <w:sz w:val="24"/>
                <w:szCs w:val="24"/>
                <w:lang w:val="ru-RU"/>
              </w:rPr>
            </w:pPr>
            <w:r w:rsidRPr="001E1E05">
              <w:rPr>
                <w:sz w:val="24"/>
                <w:szCs w:val="24"/>
                <w:lang w:val="ru-RU"/>
              </w:rPr>
              <w:t>16</w:t>
            </w:r>
          </w:p>
        </w:tc>
        <w:tc>
          <w:tcPr>
            <w:tcW w:w="2497" w:type="dxa"/>
          </w:tcPr>
          <w:p w:rsidR="00723F16" w:rsidRPr="001E1E05" w:rsidRDefault="00723F16" w:rsidP="00723F16">
            <w:pPr>
              <w:rPr>
                <w:iCs/>
                <w:sz w:val="24"/>
                <w:szCs w:val="24"/>
                <w:lang w:val="ru-RU"/>
              </w:rPr>
            </w:pPr>
            <w:r w:rsidRPr="001E1E05">
              <w:rPr>
                <w:iCs/>
                <w:sz w:val="24"/>
                <w:szCs w:val="24"/>
                <w:lang w:val="ru-RU"/>
              </w:rPr>
              <w:t xml:space="preserve">Совершенствование воображения. </w:t>
            </w:r>
            <w:r w:rsidRPr="001E1E05">
              <w:rPr>
                <w:sz w:val="24"/>
                <w:szCs w:val="24"/>
                <w:lang w:val="ru-RU"/>
              </w:rPr>
              <w:t>Игра «Назови обобщающим словом»</w:t>
            </w:r>
          </w:p>
        </w:tc>
        <w:tc>
          <w:tcPr>
            <w:tcW w:w="702" w:type="dxa"/>
          </w:tcPr>
          <w:p w:rsidR="00723F16" w:rsidRPr="001E1E05" w:rsidRDefault="00723F16" w:rsidP="00DD7747">
            <w:pPr>
              <w:rPr>
                <w:sz w:val="24"/>
                <w:szCs w:val="24"/>
                <w:lang w:val="ru-RU"/>
              </w:rPr>
            </w:pPr>
            <w:r w:rsidRPr="001E1E05">
              <w:rPr>
                <w:sz w:val="24"/>
                <w:szCs w:val="24"/>
                <w:lang w:val="ru-RU"/>
              </w:rPr>
              <w:t>8</w:t>
            </w:r>
          </w:p>
        </w:tc>
        <w:tc>
          <w:tcPr>
            <w:tcW w:w="862" w:type="dxa"/>
          </w:tcPr>
          <w:p w:rsidR="00723F16" w:rsidRPr="001E1E05" w:rsidRDefault="00723F16" w:rsidP="00DD7747">
            <w:pPr>
              <w:rPr>
                <w:sz w:val="24"/>
                <w:szCs w:val="24"/>
                <w:lang w:val="ru-RU"/>
              </w:rPr>
            </w:pPr>
            <w:r w:rsidRPr="001E1E05">
              <w:rPr>
                <w:sz w:val="24"/>
                <w:szCs w:val="24"/>
                <w:lang w:val="ru-RU"/>
              </w:rPr>
              <w:t>2</w:t>
            </w:r>
          </w:p>
        </w:tc>
        <w:tc>
          <w:tcPr>
            <w:tcW w:w="1091" w:type="dxa"/>
          </w:tcPr>
          <w:p w:rsidR="00723F16" w:rsidRPr="001E1E05" w:rsidRDefault="00723F16" w:rsidP="00DD7747">
            <w:pPr>
              <w:rPr>
                <w:sz w:val="24"/>
                <w:szCs w:val="24"/>
                <w:lang w:val="ru-RU"/>
              </w:rPr>
            </w:pPr>
            <w:r w:rsidRPr="001E1E05">
              <w:rPr>
                <w:sz w:val="24"/>
                <w:szCs w:val="24"/>
                <w:lang w:val="ru-RU"/>
              </w:rPr>
              <w:t>6</w:t>
            </w:r>
          </w:p>
        </w:tc>
        <w:tc>
          <w:tcPr>
            <w:tcW w:w="1936" w:type="dxa"/>
          </w:tcPr>
          <w:p w:rsidR="00723F16" w:rsidRPr="001E1E05" w:rsidRDefault="00723F16" w:rsidP="00DD7747">
            <w:pPr>
              <w:rPr>
                <w:sz w:val="24"/>
                <w:szCs w:val="24"/>
              </w:rPr>
            </w:pPr>
            <w:r w:rsidRPr="001E1E05">
              <w:rPr>
                <w:sz w:val="24"/>
                <w:szCs w:val="24"/>
                <w:lang w:val="ru-RU"/>
              </w:rPr>
              <w:t>Групповая, фронтальная, индивидуальная.</w:t>
            </w:r>
          </w:p>
        </w:tc>
        <w:tc>
          <w:tcPr>
            <w:tcW w:w="1705" w:type="dxa"/>
          </w:tcPr>
          <w:p w:rsidR="00723F16" w:rsidRPr="001E1E05" w:rsidRDefault="00723F16" w:rsidP="00DD7747">
            <w:pPr>
              <w:rPr>
                <w:sz w:val="24"/>
                <w:szCs w:val="24"/>
                <w:lang w:val="ru-RU"/>
              </w:rPr>
            </w:pPr>
            <w:r w:rsidRPr="001E1E05">
              <w:rPr>
                <w:sz w:val="24"/>
                <w:szCs w:val="24"/>
                <w:lang w:val="ru-RU"/>
              </w:rPr>
              <w:t>Опрос</w:t>
            </w:r>
          </w:p>
        </w:tc>
      </w:tr>
      <w:tr w:rsidR="00723F16" w:rsidRPr="001E1E05" w:rsidTr="00DD7747">
        <w:trPr>
          <w:trHeight w:val="338"/>
        </w:trPr>
        <w:tc>
          <w:tcPr>
            <w:tcW w:w="562" w:type="dxa"/>
          </w:tcPr>
          <w:p w:rsidR="00723F16" w:rsidRPr="001E1E05" w:rsidRDefault="001E1E05" w:rsidP="00DD7747">
            <w:pPr>
              <w:pStyle w:val="a4"/>
              <w:jc w:val="center"/>
              <w:rPr>
                <w:sz w:val="24"/>
                <w:szCs w:val="24"/>
                <w:lang w:val="ru-RU"/>
              </w:rPr>
            </w:pPr>
            <w:r w:rsidRPr="001E1E05">
              <w:rPr>
                <w:sz w:val="24"/>
                <w:szCs w:val="24"/>
                <w:lang w:val="ru-RU"/>
              </w:rPr>
              <w:t>17</w:t>
            </w:r>
          </w:p>
        </w:tc>
        <w:tc>
          <w:tcPr>
            <w:tcW w:w="2497" w:type="dxa"/>
          </w:tcPr>
          <w:p w:rsidR="00723F16" w:rsidRPr="001E1E05" w:rsidRDefault="00723F16" w:rsidP="00723F16">
            <w:pPr>
              <w:pStyle w:val="1"/>
              <w:jc w:val="center"/>
            </w:pPr>
            <w:r w:rsidRPr="001E1E05">
              <w:rPr>
                <w:iCs/>
                <w:lang w:val="ru-RU"/>
              </w:rPr>
              <w:t xml:space="preserve">Развитие аналитических способностей. </w:t>
            </w:r>
            <w:r w:rsidRPr="001E1E05">
              <w:rPr>
                <w:iCs/>
                <w:lang w:val="ru-RU"/>
              </w:rPr>
              <w:lastRenderedPageBreak/>
              <w:t xml:space="preserve">Совершенствование мыслительных операций. </w:t>
            </w:r>
            <w:proofErr w:type="spellStart"/>
            <w:r w:rsidRPr="001E1E05">
              <w:rPr>
                <w:iCs/>
              </w:rPr>
              <w:t>Графический</w:t>
            </w:r>
            <w:proofErr w:type="spellEnd"/>
            <w:r w:rsidRPr="001E1E05">
              <w:rPr>
                <w:iCs/>
              </w:rPr>
              <w:t xml:space="preserve"> </w:t>
            </w:r>
            <w:proofErr w:type="spellStart"/>
            <w:r w:rsidRPr="001E1E05">
              <w:rPr>
                <w:iCs/>
              </w:rPr>
              <w:t>диктант</w:t>
            </w:r>
            <w:proofErr w:type="spellEnd"/>
            <w:r w:rsidRPr="001E1E05">
              <w:rPr>
                <w:iCs/>
                <w:lang w:val="ru-RU"/>
              </w:rPr>
              <w:t xml:space="preserve">. </w:t>
            </w:r>
            <w:proofErr w:type="spellStart"/>
            <w:r w:rsidRPr="001E1E05">
              <w:t>Конкурс</w:t>
            </w:r>
            <w:proofErr w:type="spellEnd"/>
            <w:r w:rsidRPr="001E1E05">
              <w:t xml:space="preserve"> </w:t>
            </w:r>
          </w:p>
          <w:p w:rsidR="00723F16" w:rsidRPr="001E1E05" w:rsidRDefault="00723F16" w:rsidP="00723F16">
            <w:pPr>
              <w:rPr>
                <w:iCs/>
                <w:sz w:val="24"/>
                <w:szCs w:val="24"/>
                <w:lang w:val="ru-RU"/>
              </w:rPr>
            </w:pPr>
            <w:proofErr w:type="spellStart"/>
            <w:r w:rsidRPr="001E1E05">
              <w:rPr>
                <w:sz w:val="24"/>
                <w:szCs w:val="24"/>
              </w:rPr>
              <w:t>Расшифруй</w:t>
            </w:r>
            <w:proofErr w:type="spellEnd"/>
            <w:r w:rsidRPr="001E1E05">
              <w:rPr>
                <w:sz w:val="24"/>
                <w:szCs w:val="24"/>
              </w:rPr>
              <w:t xml:space="preserve"> </w:t>
            </w:r>
            <w:proofErr w:type="spellStart"/>
            <w:r w:rsidRPr="001E1E05">
              <w:rPr>
                <w:sz w:val="24"/>
                <w:szCs w:val="24"/>
              </w:rPr>
              <w:t>ребусы</w:t>
            </w:r>
            <w:proofErr w:type="spellEnd"/>
            <w:r w:rsidRPr="001E1E05">
              <w:rPr>
                <w:sz w:val="24"/>
                <w:szCs w:val="24"/>
              </w:rPr>
              <w:t>.</w:t>
            </w:r>
          </w:p>
        </w:tc>
        <w:tc>
          <w:tcPr>
            <w:tcW w:w="702" w:type="dxa"/>
          </w:tcPr>
          <w:p w:rsidR="00723F16" w:rsidRPr="001E1E05" w:rsidRDefault="00723F16" w:rsidP="00DD7747">
            <w:pPr>
              <w:rPr>
                <w:sz w:val="24"/>
                <w:szCs w:val="24"/>
                <w:lang w:val="ru-RU"/>
              </w:rPr>
            </w:pPr>
            <w:r w:rsidRPr="001E1E05">
              <w:rPr>
                <w:sz w:val="24"/>
                <w:szCs w:val="24"/>
                <w:lang w:val="ru-RU"/>
              </w:rPr>
              <w:lastRenderedPageBreak/>
              <w:t>8</w:t>
            </w:r>
          </w:p>
        </w:tc>
        <w:tc>
          <w:tcPr>
            <w:tcW w:w="862" w:type="dxa"/>
          </w:tcPr>
          <w:p w:rsidR="00723F16" w:rsidRPr="001E1E05" w:rsidRDefault="00723F16" w:rsidP="00DD7747">
            <w:pPr>
              <w:rPr>
                <w:sz w:val="24"/>
                <w:szCs w:val="24"/>
                <w:lang w:val="ru-RU"/>
              </w:rPr>
            </w:pPr>
            <w:r w:rsidRPr="001E1E05">
              <w:rPr>
                <w:sz w:val="24"/>
                <w:szCs w:val="24"/>
                <w:lang w:val="ru-RU"/>
              </w:rPr>
              <w:t>2</w:t>
            </w:r>
          </w:p>
        </w:tc>
        <w:tc>
          <w:tcPr>
            <w:tcW w:w="1091" w:type="dxa"/>
          </w:tcPr>
          <w:p w:rsidR="00723F16" w:rsidRPr="001E1E05" w:rsidRDefault="00723F16" w:rsidP="00DD7747">
            <w:pPr>
              <w:rPr>
                <w:sz w:val="24"/>
                <w:szCs w:val="24"/>
                <w:lang w:val="ru-RU"/>
              </w:rPr>
            </w:pPr>
            <w:r w:rsidRPr="001E1E05">
              <w:rPr>
                <w:sz w:val="24"/>
                <w:szCs w:val="24"/>
                <w:lang w:val="ru-RU"/>
              </w:rPr>
              <w:t>6</w:t>
            </w:r>
          </w:p>
        </w:tc>
        <w:tc>
          <w:tcPr>
            <w:tcW w:w="1936" w:type="dxa"/>
          </w:tcPr>
          <w:p w:rsidR="00723F16" w:rsidRPr="001E1E05" w:rsidRDefault="00723F16" w:rsidP="00DD7747">
            <w:pPr>
              <w:rPr>
                <w:sz w:val="24"/>
                <w:szCs w:val="24"/>
              </w:rPr>
            </w:pPr>
            <w:r w:rsidRPr="001E1E05">
              <w:rPr>
                <w:sz w:val="24"/>
                <w:szCs w:val="24"/>
                <w:lang w:val="ru-RU"/>
              </w:rPr>
              <w:t>Групповая, фронтальная, индивидуальная</w:t>
            </w:r>
            <w:r w:rsidRPr="001E1E05">
              <w:rPr>
                <w:sz w:val="24"/>
                <w:szCs w:val="24"/>
                <w:lang w:val="ru-RU"/>
              </w:rPr>
              <w:lastRenderedPageBreak/>
              <w:t>.</w:t>
            </w:r>
          </w:p>
        </w:tc>
        <w:tc>
          <w:tcPr>
            <w:tcW w:w="1705" w:type="dxa"/>
          </w:tcPr>
          <w:p w:rsidR="00723F16" w:rsidRPr="001E1E05" w:rsidRDefault="00723F16" w:rsidP="00DD7747">
            <w:pPr>
              <w:rPr>
                <w:sz w:val="24"/>
                <w:szCs w:val="24"/>
                <w:lang w:val="ru-RU"/>
              </w:rPr>
            </w:pPr>
            <w:r w:rsidRPr="001E1E05">
              <w:rPr>
                <w:sz w:val="24"/>
                <w:szCs w:val="24"/>
                <w:lang w:val="ru-RU"/>
              </w:rPr>
              <w:lastRenderedPageBreak/>
              <w:t>Подведение итогов конкурса.</w:t>
            </w:r>
          </w:p>
        </w:tc>
      </w:tr>
    </w:tbl>
    <w:p w:rsidR="00723F16" w:rsidRPr="001E1E05" w:rsidRDefault="00723F16">
      <w:pPr>
        <w:rPr>
          <w:sz w:val="24"/>
          <w:szCs w:val="24"/>
        </w:rPr>
      </w:pPr>
    </w:p>
    <w:tbl>
      <w:tblPr>
        <w:tblStyle w:val="a6"/>
        <w:tblW w:w="9355" w:type="dxa"/>
        <w:tblInd w:w="0" w:type="dxa"/>
        <w:tblLayout w:type="fixed"/>
        <w:tblLook w:val="04A0" w:firstRow="1" w:lastRow="0" w:firstColumn="1" w:lastColumn="0" w:noHBand="0" w:noVBand="1"/>
      </w:tblPr>
      <w:tblGrid>
        <w:gridCol w:w="562"/>
        <w:gridCol w:w="2497"/>
        <w:gridCol w:w="702"/>
        <w:gridCol w:w="862"/>
        <w:gridCol w:w="1091"/>
        <w:gridCol w:w="1936"/>
        <w:gridCol w:w="1705"/>
      </w:tblGrid>
      <w:tr w:rsidR="001A6733" w:rsidRPr="001E1E05" w:rsidTr="00DD7747">
        <w:trPr>
          <w:trHeight w:val="338"/>
        </w:trPr>
        <w:tc>
          <w:tcPr>
            <w:tcW w:w="562" w:type="dxa"/>
          </w:tcPr>
          <w:p w:rsidR="001A6733" w:rsidRPr="001E1E05" w:rsidRDefault="001E1E05" w:rsidP="00DD7747">
            <w:pPr>
              <w:pStyle w:val="a4"/>
              <w:jc w:val="center"/>
              <w:rPr>
                <w:sz w:val="24"/>
                <w:szCs w:val="24"/>
                <w:lang w:val="ru-RU"/>
              </w:rPr>
            </w:pPr>
            <w:r w:rsidRPr="001E1E05">
              <w:rPr>
                <w:sz w:val="24"/>
                <w:szCs w:val="24"/>
                <w:lang w:val="ru-RU"/>
              </w:rPr>
              <w:t>18</w:t>
            </w:r>
          </w:p>
        </w:tc>
        <w:tc>
          <w:tcPr>
            <w:tcW w:w="2497" w:type="dxa"/>
          </w:tcPr>
          <w:p w:rsidR="001A6733" w:rsidRPr="001E1E05" w:rsidRDefault="001A6733" w:rsidP="001A6733">
            <w:pPr>
              <w:pStyle w:val="1"/>
              <w:jc w:val="center"/>
              <w:rPr>
                <w:iCs/>
                <w:lang w:val="ru-RU"/>
              </w:rPr>
            </w:pPr>
            <w:r w:rsidRPr="001E1E05">
              <w:rPr>
                <w:iCs/>
                <w:lang w:val="ru-RU"/>
              </w:rPr>
              <w:t xml:space="preserve">Развитие концентрации внимания. Тренировка внимания. Развитие мышления. </w:t>
            </w:r>
            <w:r w:rsidRPr="001E1E05">
              <w:rPr>
                <w:lang w:val="ru-RU"/>
              </w:rPr>
              <w:t>Игра «Учись рассуждать»</w:t>
            </w:r>
          </w:p>
        </w:tc>
        <w:tc>
          <w:tcPr>
            <w:tcW w:w="702" w:type="dxa"/>
          </w:tcPr>
          <w:p w:rsidR="001A6733" w:rsidRPr="001E1E05" w:rsidRDefault="001A6733" w:rsidP="00DD7747">
            <w:pPr>
              <w:rPr>
                <w:sz w:val="24"/>
                <w:szCs w:val="24"/>
                <w:lang w:val="ru-RU"/>
              </w:rPr>
            </w:pPr>
            <w:r w:rsidRPr="001E1E05">
              <w:rPr>
                <w:sz w:val="24"/>
                <w:szCs w:val="24"/>
                <w:lang w:val="ru-RU"/>
              </w:rPr>
              <w:t>10</w:t>
            </w:r>
          </w:p>
        </w:tc>
        <w:tc>
          <w:tcPr>
            <w:tcW w:w="862" w:type="dxa"/>
          </w:tcPr>
          <w:p w:rsidR="001A6733" w:rsidRPr="001E1E05" w:rsidRDefault="001A6733" w:rsidP="00DD7747">
            <w:pPr>
              <w:rPr>
                <w:sz w:val="24"/>
                <w:szCs w:val="24"/>
                <w:lang w:val="ru-RU"/>
              </w:rPr>
            </w:pPr>
            <w:r w:rsidRPr="001E1E05">
              <w:rPr>
                <w:sz w:val="24"/>
                <w:szCs w:val="24"/>
                <w:lang w:val="ru-RU"/>
              </w:rPr>
              <w:t>2</w:t>
            </w:r>
          </w:p>
        </w:tc>
        <w:tc>
          <w:tcPr>
            <w:tcW w:w="1091" w:type="dxa"/>
          </w:tcPr>
          <w:p w:rsidR="001A6733" w:rsidRPr="001E1E05" w:rsidRDefault="001A6733" w:rsidP="00DD7747">
            <w:pPr>
              <w:rPr>
                <w:sz w:val="24"/>
                <w:szCs w:val="24"/>
                <w:lang w:val="ru-RU"/>
              </w:rPr>
            </w:pPr>
            <w:r w:rsidRPr="001E1E05">
              <w:rPr>
                <w:sz w:val="24"/>
                <w:szCs w:val="24"/>
                <w:lang w:val="ru-RU"/>
              </w:rPr>
              <w:t>8</w:t>
            </w:r>
          </w:p>
        </w:tc>
        <w:tc>
          <w:tcPr>
            <w:tcW w:w="1936" w:type="dxa"/>
          </w:tcPr>
          <w:p w:rsidR="001A6733" w:rsidRPr="001E1E05" w:rsidRDefault="001A6733" w:rsidP="001A6733">
            <w:pPr>
              <w:rPr>
                <w:sz w:val="24"/>
                <w:szCs w:val="24"/>
                <w:lang w:val="ru-RU"/>
              </w:rPr>
            </w:pPr>
            <w:r w:rsidRPr="001E1E05">
              <w:rPr>
                <w:sz w:val="24"/>
                <w:szCs w:val="24"/>
                <w:lang w:val="ru-RU"/>
              </w:rPr>
              <w:t>Групповая, фронтальная, индивидуальная.</w:t>
            </w:r>
          </w:p>
        </w:tc>
        <w:tc>
          <w:tcPr>
            <w:tcW w:w="1705" w:type="dxa"/>
          </w:tcPr>
          <w:p w:rsidR="001A6733" w:rsidRPr="001E1E05" w:rsidRDefault="001A6733" w:rsidP="00DD7747">
            <w:pPr>
              <w:rPr>
                <w:sz w:val="24"/>
                <w:szCs w:val="24"/>
                <w:lang w:val="ru-RU"/>
              </w:rPr>
            </w:pPr>
            <w:r w:rsidRPr="001E1E05">
              <w:rPr>
                <w:sz w:val="24"/>
                <w:szCs w:val="24"/>
                <w:lang w:val="ru-RU"/>
              </w:rPr>
              <w:t>Практическая работа.</w:t>
            </w:r>
          </w:p>
        </w:tc>
      </w:tr>
      <w:tr w:rsidR="001A6733" w:rsidRPr="001E1E05" w:rsidTr="00DD7747">
        <w:trPr>
          <w:trHeight w:val="338"/>
        </w:trPr>
        <w:tc>
          <w:tcPr>
            <w:tcW w:w="562" w:type="dxa"/>
          </w:tcPr>
          <w:p w:rsidR="001A6733" w:rsidRPr="001E1E05" w:rsidRDefault="001E1E05" w:rsidP="00DD7747">
            <w:pPr>
              <w:pStyle w:val="a4"/>
              <w:jc w:val="center"/>
              <w:rPr>
                <w:sz w:val="24"/>
                <w:szCs w:val="24"/>
                <w:lang w:val="ru-RU"/>
              </w:rPr>
            </w:pPr>
            <w:r w:rsidRPr="001E1E05">
              <w:rPr>
                <w:sz w:val="24"/>
                <w:szCs w:val="24"/>
                <w:lang w:val="ru-RU"/>
              </w:rPr>
              <w:t>19</w:t>
            </w:r>
          </w:p>
        </w:tc>
        <w:tc>
          <w:tcPr>
            <w:tcW w:w="2497" w:type="dxa"/>
          </w:tcPr>
          <w:p w:rsidR="001A6733" w:rsidRPr="001E1E05" w:rsidRDefault="001A6733" w:rsidP="001A6733">
            <w:pPr>
              <w:pStyle w:val="1"/>
              <w:jc w:val="center"/>
              <w:rPr>
                <w:iCs/>
                <w:lang w:val="ru-RU"/>
              </w:rPr>
            </w:pPr>
            <w:r w:rsidRPr="001E1E05">
              <w:rPr>
                <w:iCs/>
                <w:lang w:val="ru-RU"/>
              </w:rPr>
              <w:t xml:space="preserve">Развитие концентрации внимания. Тренировка внимания. Развитие мышления. </w:t>
            </w:r>
            <w:r w:rsidRPr="001E1E05">
              <w:rPr>
                <w:lang w:val="ru-RU"/>
              </w:rPr>
              <w:t>Кроссворд – «Допиши сравнения».</w:t>
            </w:r>
          </w:p>
        </w:tc>
        <w:tc>
          <w:tcPr>
            <w:tcW w:w="702" w:type="dxa"/>
          </w:tcPr>
          <w:p w:rsidR="001A6733" w:rsidRPr="001E1E05" w:rsidRDefault="001A6733" w:rsidP="00DD7747">
            <w:pPr>
              <w:rPr>
                <w:sz w:val="24"/>
                <w:szCs w:val="24"/>
                <w:lang w:val="ru-RU"/>
              </w:rPr>
            </w:pPr>
            <w:r w:rsidRPr="001E1E05">
              <w:rPr>
                <w:sz w:val="24"/>
                <w:szCs w:val="24"/>
                <w:lang w:val="ru-RU"/>
              </w:rPr>
              <w:t>6</w:t>
            </w:r>
          </w:p>
        </w:tc>
        <w:tc>
          <w:tcPr>
            <w:tcW w:w="862" w:type="dxa"/>
          </w:tcPr>
          <w:p w:rsidR="001A6733" w:rsidRPr="001E1E05" w:rsidRDefault="001A6733" w:rsidP="00DD7747">
            <w:pPr>
              <w:rPr>
                <w:sz w:val="24"/>
                <w:szCs w:val="24"/>
                <w:lang w:val="ru-RU"/>
              </w:rPr>
            </w:pPr>
            <w:r w:rsidRPr="001E1E05">
              <w:rPr>
                <w:sz w:val="24"/>
                <w:szCs w:val="24"/>
                <w:lang w:val="ru-RU"/>
              </w:rPr>
              <w:t>2</w:t>
            </w:r>
          </w:p>
        </w:tc>
        <w:tc>
          <w:tcPr>
            <w:tcW w:w="1091" w:type="dxa"/>
          </w:tcPr>
          <w:p w:rsidR="001A6733" w:rsidRPr="001E1E05" w:rsidRDefault="001A6733" w:rsidP="00DD7747">
            <w:pPr>
              <w:rPr>
                <w:sz w:val="24"/>
                <w:szCs w:val="24"/>
                <w:lang w:val="ru-RU"/>
              </w:rPr>
            </w:pPr>
            <w:r w:rsidRPr="001E1E05">
              <w:rPr>
                <w:sz w:val="24"/>
                <w:szCs w:val="24"/>
                <w:lang w:val="ru-RU"/>
              </w:rPr>
              <w:t>4</w:t>
            </w:r>
          </w:p>
        </w:tc>
        <w:tc>
          <w:tcPr>
            <w:tcW w:w="1936" w:type="dxa"/>
          </w:tcPr>
          <w:p w:rsidR="001A6733" w:rsidRPr="001E1E05" w:rsidRDefault="001A6733" w:rsidP="001A6733">
            <w:pPr>
              <w:rPr>
                <w:sz w:val="24"/>
                <w:szCs w:val="24"/>
                <w:lang w:val="ru-RU"/>
              </w:rPr>
            </w:pPr>
            <w:r w:rsidRPr="001E1E05">
              <w:rPr>
                <w:sz w:val="24"/>
                <w:szCs w:val="24"/>
                <w:lang w:val="ru-RU"/>
              </w:rPr>
              <w:t>Групповая, фронтальная, самостоятельная.</w:t>
            </w:r>
          </w:p>
        </w:tc>
        <w:tc>
          <w:tcPr>
            <w:tcW w:w="1705" w:type="dxa"/>
          </w:tcPr>
          <w:p w:rsidR="001A6733" w:rsidRPr="001E1E05" w:rsidRDefault="001A6733" w:rsidP="00DD7747">
            <w:pPr>
              <w:rPr>
                <w:sz w:val="24"/>
                <w:szCs w:val="24"/>
                <w:lang w:val="ru-RU"/>
              </w:rPr>
            </w:pPr>
            <w:r w:rsidRPr="001E1E05">
              <w:rPr>
                <w:sz w:val="24"/>
                <w:szCs w:val="24"/>
                <w:lang w:val="ru-RU"/>
              </w:rPr>
              <w:t>Практическая работа.</w:t>
            </w:r>
          </w:p>
        </w:tc>
      </w:tr>
      <w:tr w:rsidR="00EF7C50" w:rsidRPr="001E1E05" w:rsidTr="00DD7747">
        <w:trPr>
          <w:trHeight w:val="338"/>
        </w:trPr>
        <w:tc>
          <w:tcPr>
            <w:tcW w:w="562" w:type="dxa"/>
          </w:tcPr>
          <w:p w:rsidR="00EF7C50" w:rsidRPr="001E1E05" w:rsidRDefault="001E1E05" w:rsidP="00DD7747">
            <w:pPr>
              <w:pStyle w:val="a4"/>
              <w:jc w:val="center"/>
              <w:rPr>
                <w:sz w:val="24"/>
                <w:szCs w:val="24"/>
                <w:lang w:val="ru-RU"/>
              </w:rPr>
            </w:pPr>
            <w:r w:rsidRPr="001E1E05">
              <w:rPr>
                <w:sz w:val="24"/>
                <w:szCs w:val="24"/>
                <w:lang w:val="ru-RU"/>
              </w:rPr>
              <w:t>20</w:t>
            </w:r>
          </w:p>
        </w:tc>
        <w:tc>
          <w:tcPr>
            <w:tcW w:w="2497" w:type="dxa"/>
          </w:tcPr>
          <w:p w:rsidR="00EF7C50" w:rsidRPr="001E1E05" w:rsidRDefault="00EF7C50" w:rsidP="001A6733">
            <w:pPr>
              <w:pStyle w:val="1"/>
              <w:jc w:val="center"/>
              <w:rPr>
                <w:iCs/>
              </w:rPr>
            </w:pPr>
            <w:r w:rsidRPr="001E1E05">
              <w:rPr>
                <w:iCs/>
                <w:lang w:val="ru-RU"/>
              </w:rPr>
              <w:t xml:space="preserve">Развитие логического мышления. Совершенствование мыслительных операций. </w:t>
            </w:r>
            <w:proofErr w:type="spellStart"/>
            <w:r w:rsidRPr="001E1E05">
              <w:rPr>
                <w:iCs/>
              </w:rPr>
              <w:t>Графический</w:t>
            </w:r>
            <w:proofErr w:type="spellEnd"/>
            <w:r w:rsidRPr="001E1E05">
              <w:rPr>
                <w:iCs/>
              </w:rPr>
              <w:t xml:space="preserve"> </w:t>
            </w:r>
            <w:proofErr w:type="spellStart"/>
            <w:r w:rsidRPr="001E1E05">
              <w:rPr>
                <w:iCs/>
              </w:rPr>
              <w:t>диктант</w:t>
            </w:r>
            <w:proofErr w:type="spellEnd"/>
          </w:p>
        </w:tc>
        <w:tc>
          <w:tcPr>
            <w:tcW w:w="702" w:type="dxa"/>
          </w:tcPr>
          <w:p w:rsidR="00EF7C50" w:rsidRPr="001E1E05" w:rsidRDefault="00EF7C50" w:rsidP="00DD7747">
            <w:pPr>
              <w:rPr>
                <w:sz w:val="24"/>
                <w:szCs w:val="24"/>
                <w:lang w:val="ru-RU"/>
              </w:rPr>
            </w:pPr>
            <w:r w:rsidRPr="001E1E05">
              <w:rPr>
                <w:sz w:val="24"/>
                <w:szCs w:val="24"/>
                <w:lang w:val="ru-RU"/>
              </w:rPr>
              <w:t>8</w:t>
            </w:r>
          </w:p>
        </w:tc>
        <w:tc>
          <w:tcPr>
            <w:tcW w:w="862" w:type="dxa"/>
          </w:tcPr>
          <w:p w:rsidR="00EF7C50" w:rsidRPr="001E1E05" w:rsidRDefault="00EF7C50" w:rsidP="00DD7747">
            <w:pPr>
              <w:rPr>
                <w:sz w:val="24"/>
                <w:szCs w:val="24"/>
                <w:lang w:val="ru-RU"/>
              </w:rPr>
            </w:pPr>
            <w:r w:rsidRPr="001E1E05">
              <w:rPr>
                <w:sz w:val="24"/>
                <w:szCs w:val="24"/>
                <w:lang w:val="ru-RU"/>
              </w:rPr>
              <w:t>2</w:t>
            </w:r>
          </w:p>
        </w:tc>
        <w:tc>
          <w:tcPr>
            <w:tcW w:w="1091" w:type="dxa"/>
          </w:tcPr>
          <w:p w:rsidR="00EF7C50" w:rsidRPr="001E1E05" w:rsidRDefault="00EF7C50" w:rsidP="00DD7747">
            <w:pPr>
              <w:rPr>
                <w:sz w:val="24"/>
                <w:szCs w:val="24"/>
                <w:lang w:val="ru-RU"/>
              </w:rPr>
            </w:pPr>
            <w:r w:rsidRPr="001E1E05">
              <w:rPr>
                <w:sz w:val="24"/>
                <w:szCs w:val="24"/>
                <w:lang w:val="ru-RU"/>
              </w:rPr>
              <w:t>6</w:t>
            </w:r>
          </w:p>
        </w:tc>
        <w:tc>
          <w:tcPr>
            <w:tcW w:w="1936" w:type="dxa"/>
          </w:tcPr>
          <w:p w:rsidR="00EF7C50" w:rsidRPr="001E1E05" w:rsidRDefault="00EF7C50" w:rsidP="001A6733">
            <w:pPr>
              <w:rPr>
                <w:sz w:val="24"/>
                <w:szCs w:val="24"/>
              </w:rPr>
            </w:pPr>
            <w:r w:rsidRPr="001E1E05">
              <w:rPr>
                <w:sz w:val="24"/>
                <w:szCs w:val="24"/>
                <w:lang w:val="ru-RU"/>
              </w:rPr>
              <w:t>Групповая, индивидуальная работы</w:t>
            </w:r>
          </w:p>
        </w:tc>
        <w:tc>
          <w:tcPr>
            <w:tcW w:w="1705" w:type="dxa"/>
          </w:tcPr>
          <w:p w:rsidR="00EF7C50" w:rsidRPr="001E1E05" w:rsidRDefault="00EF7C50" w:rsidP="00DD7747">
            <w:pPr>
              <w:rPr>
                <w:sz w:val="24"/>
                <w:szCs w:val="24"/>
              </w:rPr>
            </w:pPr>
            <w:r w:rsidRPr="001E1E05">
              <w:rPr>
                <w:sz w:val="24"/>
                <w:szCs w:val="24"/>
                <w:lang w:val="ru-RU"/>
              </w:rPr>
              <w:t>Опрос, тесты, практическая работа.</w:t>
            </w:r>
          </w:p>
        </w:tc>
      </w:tr>
      <w:tr w:rsidR="00EF7C50" w:rsidRPr="001E1E05" w:rsidTr="00DD7747">
        <w:trPr>
          <w:trHeight w:val="338"/>
        </w:trPr>
        <w:tc>
          <w:tcPr>
            <w:tcW w:w="562" w:type="dxa"/>
          </w:tcPr>
          <w:p w:rsidR="00EF7C50" w:rsidRPr="001E1E05" w:rsidRDefault="001E1E05" w:rsidP="00DD7747">
            <w:pPr>
              <w:pStyle w:val="a4"/>
              <w:jc w:val="center"/>
              <w:rPr>
                <w:sz w:val="24"/>
                <w:szCs w:val="24"/>
                <w:lang w:val="ru-RU"/>
              </w:rPr>
            </w:pPr>
            <w:r w:rsidRPr="001E1E05">
              <w:rPr>
                <w:sz w:val="24"/>
                <w:szCs w:val="24"/>
                <w:lang w:val="ru-RU"/>
              </w:rPr>
              <w:t>21</w:t>
            </w:r>
          </w:p>
        </w:tc>
        <w:tc>
          <w:tcPr>
            <w:tcW w:w="2497" w:type="dxa"/>
          </w:tcPr>
          <w:p w:rsidR="00EF7C50" w:rsidRPr="001E1E05" w:rsidRDefault="00EF7C50" w:rsidP="001A6733">
            <w:pPr>
              <w:pStyle w:val="1"/>
              <w:jc w:val="center"/>
              <w:rPr>
                <w:iCs/>
                <w:lang w:val="ru-RU"/>
              </w:rPr>
            </w:pPr>
            <w:r w:rsidRPr="001E1E05">
              <w:rPr>
                <w:iCs/>
                <w:lang w:val="ru-RU"/>
              </w:rPr>
              <w:t>Выявление уровня развития внимания, восприятия, воображения, памяти и мышления  на конец учебного года</w:t>
            </w:r>
          </w:p>
        </w:tc>
        <w:tc>
          <w:tcPr>
            <w:tcW w:w="702" w:type="dxa"/>
          </w:tcPr>
          <w:p w:rsidR="00EF7C50" w:rsidRPr="001E1E05" w:rsidRDefault="00EF7C50" w:rsidP="00DD7747">
            <w:pPr>
              <w:rPr>
                <w:sz w:val="24"/>
                <w:szCs w:val="24"/>
                <w:lang w:val="ru-RU"/>
              </w:rPr>
            </w:pPr>
            <w:r w:rsidRPr="001E1E05">
              <w:rPr>
                <w:sz w:val="24"/>
                <w:szCs w:val="24"/>
                <w:lang w:val="ru-RU"/>
              </w:rPr>
              <w:t>8</w:t>
            </w:r>
          </w:p>
        </w:tc>
        <w:tc>
          <w:tcPr>
            <w:tcW w:w="862" w:type="dxa"/>
          </w:tcPr>
          <w:p w:rsidR="00EF7C50" w:rsidRPr="001E1E05" w:rsidRDefault="00EF7C50" w:rsidP="00DD7747">
            <w:pPr>
              <w:rPr>
                <w:sz w:val="24"/>
                <w:szCs w:val="24"/>
                <w:lang w:val="ru-RU"/>
              </w:rPr>
            </w:pPr>
            <w:r w:rsidRPr="001E1E05">
              <w:rPr>
                <w:sz w:val="24"/>
                <w:szCs w:val="24"/>
                <w:lang w:val="ru-RU"/>
              </w:rPr>
              <w:t>2</w:t>
            </w:r>
          </w:p>
        </w:tc>
        <w:tc>
          <w:tcPr>
            <w:tcW w:w="1091" w:type="dxa"/>
          </w:tcPr>
          <w:p w:rsidR="00EF7C50" w:rsidRPr="001E1E05" w:rsidRDefault="00EF7C50" w:rsidP="00DD7747">
            <w:pPr>
              <w:rPr>
                <w:sz w:val="24"/>
                <w:szCs w:val="24"/>
                <w:lang w:val="ru-RU"/>
              </w:rPr>
            </w:pPr>
            <w:r w:rsidRPr="001E1E05">
              <w:rPr>
                <w:sz w:val="24"/>
                <w:szCs w:val="24"/>
                <w:lang w:val="ru-RU"/>
              </w:rPr>
              <w:t>6</w:t>
            </w:r>
          </w:p>
        </w:tc>
        <w:tc>
          <w:tcPr>
            <w:tcW w:w="1936" w:type="dxa"/>
          </w:tcPr>
          <w:p w:rsidR="00EF7C50" w:rsidRPr="001E1E05" w:rsidRDefault="00EF7C50" w:rsidP="001A6733">
            <w:pPr>
              <w:rPr>
                <w:sz w:val="24"/>
                <w:szCs w:val="24"/>
                <w:lang w:val="ru-RU"/>
              </w:rPr>
            </w:pPr>
            <w:r w:rsidRPr="001E1E05">
              <w:rPr>
                <w:sz w:val="24"/>
                <w:szCs w:val="24"/>
                <w:lang w:val="ru-RU"/>
              </w:rPr>
              <w:t>Самостоятельная работа.</w:t>
            </w:r>
          </w:p>
        </w:tc>
        <w:tc>
          <w:tcPr>
            <w:tcW w:w="1705" w:type="dxa"/>
          </w:tcPr>
          <w:p w:rsidR="00EF7C50" w:rsidRPr="001E1E05" w:rsidRDefault="00EF7C50" w:rsidP="00DD7747">
            <w:pPr>
              <w:rPr>
                <w:sz w:val="24"/>
                <w:szCs w:val="24"/>
                <w:lang w:val="ru-RU"/>
              </w:rPr>
            </w:pPr>
            <w:r w:rsidRPr="001E1E05">
              <w:rPr>
                <w:sz w:val="24"/>
                <w:szCs w:val="24"/>
                <w:lang w:val="ru-RU"/>
              </w:rPr>
              <w:t>Промежуточный тест.</w:t>
            </w:r>
          </w:p>
        </w:tc>
      </w:tr>
      <w:tr w:rsidR="00EF7C50" w:rsidRPr="001E1E05" w:rsidTr="00DD7747">
        <w:trPr>
          <w:trHeight w:val="338"/>
        </w:trPr>
        <w:tc>
          <w:tcPr>
            <w:tcW w:w="562" w:type="dxa"/>
          </w:tcPr>
          <w:p w:rsidR="00EF7C50" w:rsidRPr="001E1E05" w:rsidRDefault="00EF7C50" w:rsidP="00DD7747">
            <w:pPr>
              <w:pStyle w:val="a4"/>
              <w:jc w:val="center"/>
              <w:rPr>
                <w:sz w:val="24"/>
                <w:szCs w:val="24"/>
              </w:rPr>
            </w:pPr>
          </w:p>
        </w:tc>
        <w:tc>
          <w:tcPr>
            <w:tcW w:w="2497" w:type="dxa"/>
          </w:tcPr>
          <w:p w:rsidR="00EF7C50" w:rsidRPr="001E1E05" w:rsidRDefault="00EF7C50" w:rsidP="001A6733">
            <w:pPr>
              <w:pStyle w:val="1"/>
              <w:jc w:val="center"/>
              <w:rPr>
                <w:iCs/>
                <w:lang w:val="ru-RU"/>
              </w:rPr>
            </w:pPr>
            <w:r w:rsidRPr="001E1E05">
              <w:rPr>
                <w:iCs/>
                <w:lang w:val="ru-RU"/>
              </w:rPr>
              <w:t>Итого:</w:t>
            </w:r>
          </w:p>
        </w:tc>
        <w:tc>
          <w:tcPr>
            <w:tcW w:w="702" w:type="dxa"/>
          </w:tcPr>
          <w:p w:rsidR="00EF7C50" w:rsidRPr="001E1E05" w:rsidRDefault="00EF7C50" w:rsidP="00DD7747">
            <w:pPr>
              <w:rPr>
                <w:sz w:val="24"/>
                <w:szCs w:val="24"/>
                <w:lang w:val="ru-RU"/>
              </w:rPr>
            </w:pPr>
            <w:r w:rsidRPr="001E1E05">
              <w:rPr>
                <w:sz w:val="24"/>
                <w:szCs w:val="24"/>
                <w:lang w:val="ru-RU"/>
              </w:rPr>
              <w:t>144</w:t>
            </w:r>
          </w:p>
        </w:tc>
        <w:tc>
          <w:tcPr>
            <w:tcW w:w="862" w:type="dxa"/>
          </w:tcPr>
          <w:p w:rsidR="00EF7C50" w:rsidRPr="001E1E05" w:rsidRDefault="00EF7C50" w:rsidP="00DD7747">
            <w:pPr>
              <w:rPr>
                <w:sz w:val="24"/>
                <w:szCs w:val="24"/>
                <w:lang w:val="ru-RU"/>
              </w:rPr>
            </w:pPr>
            <w:r w:rsidRPr="001E1E05">
              <w:rPr>
                <w:sz w:val="24"/>
                <w:szCs w:val="24"/>
                <w:lang w:val="ru-RU"/>
              </w:rPr>
              <w:t>38</w:t>
            </w:r>
          </w:p>
        </w:tc>
        <w:tc>
          <w:tcPr>
            <w:tcW w:w="1091" w:type="dxa"/>
          </w:tcPr>
          <w:p w:rsidR="00EF7C50" w:rsidRPr="001E1E05" w:rsidRDefault="00EF7C50" w:rsidP="00DD7747">
            <w:pPr>
              <w:rPr>
                <w:sz w:val="24"/>
                <w:szCs w:val="24"/>
                <w:lang w:val="ru-RU"/>
              </w:rPr>
            </w:pPr>
            <w:r w:rsidRPr="001E1E05">
              <w:rPr>
                <w:sz w:val="24"/>
                <w:szCs w:val="24"/>
                <w:lang w:val="ru-RU"/>
              </w:rPr>
              <w:t>106</w:t>
            </w:r>
          </w:p>
        </w:tc>
        <w:tc>
          <w:tcPr>
            <w:tcW w:w="1936" w:type="dxa"/>
          </w:tcPr>
          <w:p w:rsidR="00EF7C50" w:rsidRPr="001E1E05" w:rsidRDefault="00EF7C50" w:rsidP="001A6733">
            <w:pPr>
              <w:rPr>
                <w:sz w:val="24"/>
                <w:szCs w:val="24"/>
              </w:rPr>
            </w:pPr>
          </w:p>
        </w:tc>
        <w:tc>
          <w:tcPr>
            <w:tcW w:w="1705" w:type="dxa"/>
          </w:tcPr>
          <w:p w:rsidR="00EF7C50" w:rsidRPr="001E1E05" w:rsidRDefault="00EF7C50" w:rsidP="00DD7747">
            <w:pPr>
              <w:rPr>
                <w:sz w:val="24"/>
                <w:szCs w:val="24"/>
              </w:rPr>
            </w:pPr>
          </w:p>
        </w:tc>
      </w:tr>
    </w:tbl>
    <w:p w:rsidR="00EF7C50" w:rsidRPr="001E1E05" w:rsidRDefault="00EF7C50" w:rsidP="00EF7C50">
      <w:pPr>
        <w:rPr>
          <w:sz w:val="24"/>
          <w:szCs w:val="24"/>
        </w:rPr>
      </w:pPr>
      <w:r w:rsidRPr="001E1E05">
        <w:rPr>
          <w:sz w:val="24"/>
          <w:szCs w:val="24"/>
        </w:rPr>
        <w:t xml:space="preserve">    </w:t>
      </w:r>
    </w:p>
    <w:p w:rsidR="00733BA3" w:rsidRPr="001E1E05" w:rsidRDefault="00EF7C50" w:rsidP="00EF7C50">
      <w:pPr>
        <w:rPr>
          <w:sz w:val="24"/>
          <w:szCs w:val="24"/>
        </w:rPr>
      </w:pPr>
      <w:r w:rsidRPr="001E1E05">
        <w:rPr>
          <w:sz w:val="24"/>
          <w:szCs w:val="24"/>
        </w:rPr>
        <w:t xml:space="preserve">                                                           </w:t>
      </w:r>
      <w:proofErr w:type="gramStart"/>
      <w:r w:rsidR="00B2394A">
        <w:rPr>
          <w:b/>
          <w:sz w:val="24"/>
          <w:szCs w:val="24"/>
        </w:rPr>
        <w:t>Содержание  программы</w:t>
      </w:r>
      <w:proofErr w:type="gramEnd"/>
    </w:p>
    <w:p w:rsidR="00733BA3" w:rsidRPr="001E1E05" w:rsidRDefault="00733BA3" w:rsidP="00733BA3">
      <w:pPr>
        <w:jc w:val="center"/>
        <w:rPr>
          <w:b/>
          <w:sz w:val="24"/>
          <w:szCs w:val="24"/>
        </w:rPr>
      </w:pPr>
    </w:p>
    <w:p w:rsidR="00733BA3" w:rsidRPr="001E1E05" w:rsidRDefault="00733BA3" w:rsidP="00733BA3">
      <w:pPr>
        <w:ind w:firstLine="550"/>
        <w:rPr>
          <w:sz w:val="24"/>
          <w:szCs w:val="24"/>
        </w:rPr>
      </w:pPr>
      <w:r w:rsidRPr="001E1E05">
        <w:rPr>
          <w:i/>
          <w:sz w:val="24"/>
          <w:szCs w:val="24"/>
        </w:rPr>
        <w:t>«Мозговая гимнастика»</w:t>
      </w:r>
      <w:r w:rsidRPr="001E1E05">
        <w:rPr>
          <w:sz w:val="24"/>
          <w:szCs w:val="24"/>
        </w:rPr>
        <w:t xml:space="preserve"> (1-2 минуты). Выполнение упражнений для улучшения мозговой деятельности является важной частью занятий. Исследования ученых убедительно доказывают, что под влиянием физических упражнений улучшаются показатели </w:t>
      </w:r>
      <w:proofErr w:type="gramStart"/>
      <w:r w:rsidRPr="001E1E05">
        <w:rPr>
          <w:sz w:val="24"/>
          <w:szCs w:val="24"/>
        </w:rPr>
        <w:t>различных  психических</w:t>
      </w:r>
      <w:proofErr w:type="gramEnd"/>
      <w:r w:rsidRPr="001E1E05">
        <w:rPr>
          <w:sz w:val="24"/>
          <w:szCs w:val="24"/>
        </w:rPr>
        <w:t xml:space="preserve"> процессов, лежащих в основе творческой деятельности: увеличивается объем памяти, повышается устойчивость внимания, ускоряется решение элементарных интеллектуальных задач, убыстряются психомоторные процессы.</w:t>
      </w:r>
    </w:p>
    <w:p w:rsidR="00733BA3" w:rsidRPr="001E1E05" w:rsidRDefault="00733BA3" w:rsidP="00733BA3">
      <w:pPr>
        <w:ind w:firstLine="550"/>
        <w:rPr>
          <w:sz w:val="24"/>
          <w:szCs w:val="24"/>
        </w:rPr>
      </w:pPr>
      <w:r w:rsidRPr="001E1E05">
        <w:rPr>
          <w:i/>
          <w:sz w:val="24"/>
          <w:szCs w:val="24"/>
        </w:rPr>
        <w:t>Разминка</w:t>
      </w:r>
      <w:r w:rsidRPr="001E1E05">
        <w:rPr>
          <w:sz w:val="24"/>
          <w:szCs w:val="24"/>
        </w:rPr>
        <w:t xml:space="preserve"> (3-5 минут). Основной задачей данного этапа является создание у ребят определенного положительного эмоционального фона, включение в работу. Поэтому вопросы разминки достаточно легкие, способные вызвать интерес и рассчитанные на сообразительность, быстроту реакции, окрашенные немалой долей юмора. Но они же и подготавливают ребенка к активной </w:t>
      </w:r>
      <w:proofErr w:type="spellStart"/>
      <w:r w:rsidRPr="001E1E05">
        <w:rPr>
          <w:sz w:val="24"/>
          <w:szCs w:val="24"/>
        </w:rPr>
        <w:t>учебно</w:t>
      </w:r>
      <w:proofErr w:type="spellEnd"/>
      <w:r w:rsidRPr="001E1E05">
        <w:rPr>
          <w:sz w:val="24"/>
          <w:szCs w:val="24"/>
        </w:rPr>
        <w:t xml:space="preserve"> - познавательной деятельности.</w:t>
      </w:r>
    </w:p>
    <w:p w:rsidR="00EF7C50" w:rsidRPr="001E1E05" w:rsidRDefault="00733BA3" w:rsidP="00506C59">
      <w:pPr>
        <w:ind w:firstLine="550"/>
        <w:rPr>
          <w:sz w:val="24"/>
          <w:szCs w:val="24"/>
        </w:rPr>
      </w:pPr>
      <w:r w:rsidRPr="001E1E05">
        <w:rPr>
          <w:i/>
          <w:sz w:val="24"/>
          <w:szCs w:val="24"/>
        </w:rPr>
        <w:t>Тренировка психических механизмов, лежащих в основе познавательных способностей: памяти, внимания, воображения, мышления</w:t>
      </w:r>
      <w:r w:rsidRPr="001E1E05">
        <w:rPr>
          <w:sz w:val="24"/>
          <w:szCs w:val="24"/>
        </w:rPr>
        <w:t xml:space="preserve"> (10-15 минут). Задания, используемые на этом </w:t>
      </w:r>
      <w:r w:rsidRPr="001E1E05">
        <w:rPr>
          <w:sz w:val="24"/>
          <w:szCs w:val="24"/>
        </w:rPr>
        <w:lastRenderedPageBreak/>
        <w:t>этапе занятия, не только способствуют развитию этих необходимых качеств, но и позволяют углублять знания ребят, разнообразить методы и приемы познавательной деятельности, выполнять творческие упражнения. Все задания подобраны так, что степень их трудности увеличивается от занятия к занятию.</w:t>
      </w:r>
    </w:p>
    <w:p w:rsidR="00506C59" w:rsidRPr="001E1E05" w:rsidRDefault="00506C59" w:rsidP="00506C59">
      <w:pPr>
        <w:ind w:firstLine="550"/>
        <w:rPr>
          <w:sz w:val="24"/>
          <w:szCs w:val="24"/>
        </w:rPr>
      </w:pPr>
    </w:p>
    <w:p w:rsidR="00733BA3" w:rsidRPr="001E1E05" w:rsidRDefault="00733BA3" w:rsidP="00733BA3">
      <w:pPr>
        <w:ind w:firstLine="550"/>
        <w:rPr>
          <w:sz w:val="24"/>
          <w:szCs w:val="24"/>
        </w:rPr>
      </w:pPr>
      <w:r w:rsidRPr="001E1E05">
        <w:rPr>
          <w:i/>
          <w:sz w:val="24"/>
          <w:szCs w:val="24"/>
        </w:rPr>
        <w:t>Веселая переменка</w:t>
      </w:r>
      <w:r w:rsidRPr="001E1E05">
        <w:rPr>
          <w:sz w:val="24"/>
          <w:szCs w:val="24"/>
        </w:rPr>
        <w:t xml:space="preserve"> (3-5 минут). Динамическая пауза, проводимая на занятиях, не только развивает двигательную сферу ребенка, но и способствует развитию умения выполнять несколько различных заданий одновременно.</w:t>
      </w:r>
    </w:p>
    <w:p w:rsidR="00733BA3" w:rsidRPr="001E1E05" w:rsidRDefault="00733BA3" w:rsidP="00733BA3">
      <w:pPr>
        <w:ind w:firstLine="550"/>
        <w:rPr>
          <w:sz w:val="24"/>
          <w:szCs w:val="24"/>
        </w:rPr>
      </w:pPr>
      <w:r w:rsidRPr="001E1E05">
        <w:rPr>
          <w:i/>
          <w:sz w:val="24"/>
          <w:szCs w:val="24"/>
        </w:rPr>
        <w:t>Логически – поисковые задания</w:t>
      </w:r>
      <w:r w:rsidRPr="001E1E05">
        <w:rPr>
          <w:sz w:val="24"/>
          <w:szCs w:val="24"/>
        </w:rPr>
        <w:t xml:space="preserve"> (10 – 12 минут). На данном этапе предлагаются задания, обучающие детей наблюдать, сравнивать, обобщать, находить закономерности, строить простейшие предположения, проверять их, делать выводы, «добывать» новую информацию, решать кроссворды, пользоваться выразительными средствами русского языка. На первых порах работы с такими заданиями можно допускать и угадывание ответа, решения, но тут же взрослый должен постараться подвести учащихся к обоснованию ответа. При работе над такими заданиями очень важна точная и целенаправленная постановка вопросов, выделение главного звена при рассуждении, обоснование выбранного решения. Это делает учитель, опираясь на ответы детей и давая точное и лаконичное разъяснение. </w:t>
      </w:r>
    </w:p>
    <w:p w:rsidR="00733BA3" w:rsidRPr="001E1E05" w:rsidRDefault="00733BA3" w:rsidP="00733BA3">
      <w:pPr>
        <w:ind w:firstLine="550"/>
        <w:rPr>
          <w:sz w:val="24"/>
          <w:szCs w:val="24"/>
        </w:rPr>
      </w:pPr>
      <w:r w:rsidRPr="001E1E05">
        <w:rPr>
          <w:i/>
          <w:sz w:val="24"/>
          <w:szCs w:val="24"/>
        </w:rPr>
        <w:t>Корригирующая гимнастика для глаз</w:t>
      </w:r>
      <w:r w:rsidRPr="001E1E05">
        <w:rPr>
          <w:sz w:val="24"/>
          <w:szCs w:val="24"/>
        </w:rPr>
        <w:t xml:space="preserve"> (1-2 минуты). Чем больше и чаще ребенок будет уделять внимание своим глазам, тем дольше он сохранит хорошее зрение. Те же дети, чье зрение нуждается в коррекции, путем регулярных тренировок смогут значительно улучшить его. Выполнение корригирующей гимнастики для глаз поможет как повышению остроты зрения, так и </w:t>
      </w:r>
      <w:proofErr w:type="gramStart"/>
      <w:r w:rsidRPr="001E1E05">
        <w:rPr>
          <w:sz w:val="24"/>
          <w:szCs w:val="24"/>
        </w:rPr>
        <w:t>снятию зрительного утомления</w:t>
      </w:r>
      <w:proofErr w:type="gramEnd"/>
      <w:r w:rsidRPr="001E1E05">
        <w:rPr>
          <w:sz w:val="24"/>
          <w:szCs w:val="24"/>
        </w:rPr>
        <w:t xml:space="preserve"> и достижению состояния зрительного комфорта.</w:t>
      </w:r>
    </w:p>
    <w:p w:rsidR="00733BA3" w:rsidRPr="001E1E05" w:rsidRDefault="00733BA3" w:rsidP="00733BA3">
      <w:pPr>
        <w:ind w:firstLine="550"/>
        <w:rPr>
          <w:sz w:val="24"/>
          <w:szCs w:val="24"/>
        </w:rPr>
      </w:pPr>
      <w:r w:rsidRPr="001E1E05">
        <w:rPr>
          <w:i/>
          <w:sz w:val="24"/>
          <w:szCs w:val="24"/>
        </w:rPr>
        <w:t xml:space="preserve">Графический диктант, штриховка </w:t>
      </w:r>
      <w:r w:rsidRPr="001E1E05">
        <w:rPr>
          <w:sz w:val="24"/>
          <w:szCs w:val="24"/>
        </w:rPr>
        <w:t xml:space="preserve">(10 минут).  </w:t>
      </w:r>
      <w:proofErr w:type="spellStart"/>
      <w:r w:rsidRPr="001E1E05">
        <w:rPr>
          <w:sz w:val="24"/>
          <w:szCs w:val="24"/>
        </w:rPr>
        <w:t>В.А.Сухомлинский</w:t>
      </w:r>
      <w:proofErr w:type="spellEnd"/>
      <w:r w:rsidRPr="001E1E05">
        <w:rPr>
          <w:sz w:val="24"/>
          <w:szCs w:val="24"/>
        </w:rPr>
        <w:t xml:space="preserve"> писал, что «истоки способностей и дарования детей - на кончиках пальцев». От них, образно говоря, идут тончайшие ручейки, которые питают источник творческой мысли. Чем больше уверенности и изобретательности в движениях детской руки, тем ярче проявляется творческая стихия детского ума. Поэтому очень важно «поставить руку». Графические диктанты – отличный способ разработки мелких мышц руки ребенка, интересное и увлекательное занятие, результат которого скажутся на умении красиво, аккуратно писать и логически мыслить.</w:t>
      </w:r>
    </w:p>
    <w:p w:rsidR="00733BA3" w:rsidRPr="001E1E05" w:rsidRDefault="00733BA3" w:rsidP="00733BA3">
      <w:pPr>
        <w:ind w:firstLine="550"/>
        <w:rPr>
          <w:sz w:val="24"/>
          <w:szCs w:val="24"/>
        </w:rPr>
      </w:pPr>
      <w:r w:rsidRPr="001E1E05">
        <w:rPr>
          <w:sz w:val="24"/>
          <w:szCs w:val="24"/>
        </w:rPr>
        <w:t>При регулярном выполнении таких упражнений ребенок начинает хорошо владеть ручкой и карандашом, у него появляется устойчивое, сосредоточенное внимание, воспитывается трудолюбие, усидчивость.</w:t>
      </w:r>
    </w:p>
    <w:p w:rsidR="00733BA3" w:rsidRPr="001E1E05" w:rsidRDefault="00733BA3" w:rsidP="00733BA3">
      <w:pPr>
        <w:ind w:firstLine="550"/>
        <w:rPr>
          <w:sz w:val="24"/>
          <w:szCs w:val="24"/>
        </w:rPr>
      </w:pPr>
      <w:r w:rsidRPr="001E1E05">
        <w:rPr>
          <w:sz w:val="24"/>
          <w:szCs w:val="24"/>
        </w:rPr>
        <w:t xml:space="preserve">Графический диктант – это и способ развития речи, так как попутно ребята отгадывают загадки, читают и заучивают стихи, песенки, </w:t>
      </w:r>
      <w:proofErr w:type="spellStart"/>
      <w:r w:rsidRPr="001E1E05">
        <w:rPr>
          <w:sz w:val="24"/>
          <w:szCs w:val="24"/>
        </w:rPr>
        <w:t>потешки</w:t>
      </w:r>
      <w:proofErr w:type="spellEnd"/>
      <w:r w:rsidRPr="001E1E05">
        <w:rPr>
          <w:sz w:val="24"/>
          <w:szCs w:val="24"/>
        </w:rPr>
        <w:t>, то есть овладевают выразительными свойствами языка.</w:t>
      </w:r>
    </w:p>
    <w:p w:rsidR="00733BA3" w:rsidRPr="001E1E05" w:rsidRDefault="00733BA3" w:rsidP="00EF7C50">
      <w:pPr>
        <w:ind w:firstLine="550"/>
        <w:rPr>
          <w:sz w:val="24"/>
          <w:szCs w:val="24"/>
        </w:rPr>
      </w:pPr>
      <w:r w:rsidRPr="001E1E05">
        <w:rPr>
          <w:sz w:val="24"/>
          <w:szCs w:val="24"/>
        </w:rPr>
        <w:t>Поэтому в процессе работы с графическими диктантами формируются внимание, глазомер, зрительная память ребенка, аккуратность, фантазия; развивается внутренняя и внешняя речь, логическое мышление, активиз</w:t>
      </w:r>
      <w:r w:rsidR="00EF7C50" w:rsidRPr="001E1E05">
        <w:rPr>
          <w:sz w:val="24"/>
          <w:szCs w:val="24"/>
        </w:rPr>
        <w:t>ируются творческие способности.</w:t>
      </w:r>
    </w:p>
    <w:p w:rsidR="00733BA3" w:rsidRPr="001E1E05" w:rsidRDefault="00733BA3" w:rsidP="00733BA3">
      <w:pPr>
        <w:ind w:firstLine="550"/>
        <w:rPr>
          <w:sz w:val="24"/>
          <w:szCs w:val="24"/>
        </w:rPr>
      </w:pPr>
    </w:p>
    <w:p w:rsidR="00733BA3" w:rsidRPr="001E1E05" w:rsidRDefault="00733BA3" w:rsidP="00733BA3">
      <w:pPr>
        <w:ind w:firstLine="550"/>
        <w:rPr>
          <w:sz w:val="24"/>
          <w:szCs w:val="24"/>
        </w:rPr>
      </w:pPr>
      <w:r w:rsidRPr="001E1E05">
        <w:rPr>
          <w:sz w:val="24"/>
          <w:szCs w:val="24"/>
        </w:rPr>
        <w:t xml:space="preserve">Главная задача педагога при проведении этого курса - поощрять и поддерживать самостоятельность детей в поиске решения. Ведь по утверждению П. </w:t>
      </w:r>
      <w:proofErr w:type="spellStart"/>
      <w:r w:rsidRPr="001E1E05">
        <w:rPr>
          <w:sz w:val="24"/>
          <w:szCs w:val="24"/>
        </w:rPr>
        <w:t>Хаббарда</w:t>
      </w:r>
      <w:proofErr w:type="spellEnd"/>
      <w:r w:rsidRPr="001E1E05">
        <w:rPr>
          <w:sz w:val="24"/>
          <w:szCs w:val="24"/>
        </w:rPr>
        <w:t xml:space="preserve"> «цель обучения ребенка состоит в том, чтобы сделать его способным развиваться дальше без помощи учителя»</w:t>
      </w:r>
    </w:p>
    <w:p w:rsidR="00733BA3" w:rsidRPr="001E1E05" w:rsidRDefault="00733BA3" w:rsidP="00733BA3">
      <w:pPr>
        <w:spacing w:before="90" w:after="90" w:line="360" w:lineRule="auto"/>
        <w:rPr>
          <w:sz w:val="24"/>
          <w:szCs w:val="24"/>
        </w:rPr>
      </w:pPr>
      <w:r w:rsidRPr="001E1E05">
        <w:rPr>
          <w:sz w:val="24"/>
          <w:szCs w:val="24"/>
        </w:rPr>
        <w:t>Динамика развития познавательных способностей оценивается с помощью таблиц 1 и 2, в которые заносятся результаты, полученные после проверки выполнения детьми заданий на первом и последнем занятии. Сопоставляя данные начала года и результаты выполнения заданий последнего занятия, определяем динамику роста познавательных способностей ребят.</w:t>
      </w:r>
    </w:p>
    <w:p w:rsidR="00733BA3" w:rsidRPr="001E1E05" w:rsidRDefault="00733BA3" w:rsidP="00733BA3">
      <w:pPr>
        <w:spacing w:line="360" w:lineRule="auto"/>
        <w:jc w:val="both"/>
        <w:rPr>
          <w:b/>
          <w:i/>
          <w:sz w:val="24"/>
          <w:szCs w:val="24"/>
        </w:rPr>
      </w:pPr>
      <w:r w:rsidRPr="001E1E05">
        <w:rPr>
          <w:b/>
          <w:i/>
          <w:sz w:val="24"/>
          <w:szCs w:val="24"/>
        </w:rPr>
        <w:t>Формы занятий:</w:t>
      </w:r>
    </w:p>
    <w:p w:rsidR="00733BA3" w:rsidRPr="001E1E05" w:rsidRDefault="00733BA3" w:rsidP="00733BA3">
      <w:pPr>
        <w:widowControl/>
        <w:numPr>
          <w:ilvl w:val="0"/>
          <w:numId w:val="3"/>
        </w:numPr>
        <w:suppressAutoHyphens/>
        <w:autoSpaceDE/>
        <w:autoSpaceDN/>
        <w:spacing w:line="360" w:lineRule="auto"/>
        <w:jc w:val="both"/>
        <w:rPr>
          <w:sz w:val="24"/>
          <w:szCs w:val="24"/>
        </w:rPr>
      </w:pPr>
      <w:r w:rsidRPr="001E1E05">
        <w:rPr>
          <w:sz w:val="24"/>
          <w:szCs w:val="24"/>
        </w:rPr>
        <w:lastRenderedPageBreak/>
        <w:t>по количеству детей, участвующих в занятии: коллективная, групповая;</w:t>
      </w:r>
    </w:p>
    <w:p w:rsidR="00733BA3" w:rsidRPr="001E1E05" w:rsidRDefault="00733BA3" w:rsidP="00733BA3">
      <w:pPr>
        <w:widowControl/>
        <w:numPr>
          <w:ilvl w:val="0"/>
          <w:numId w:val="4"/>
        </w:numPr>
        <w:suppressAutoHyphens/>
        <w:autoSpaceDE/>
        <w:autoSpaceDN/>
        <w:spacing w:line="360" w:lineRule="auto"/>
        <w:jc w:val="both"/>
        <w:rPr>
          <w:sz w:val="24"/>
          <w:szCs w:val="24"/>
        </w:rPr>
      </w:pPr>
      <w:r w:rsidRPr="001E1E05">
        <w:rPr>
          <w:sz w:val="24"/>
          <w:szCs w:val="24"/>
        </w:rPr>
        <w:t>по особенностям коммуникативного взаимодействия: практикум, тренинг, семинар, ролевая и деловая игра;</w:t>
      </w:r>
    </w:p>
    <w:p w:rsidR="00EF7C50" w:rsidRPr="001E1E05" w:rsidRDefault="00733BA3" w:rsidP="00733BA3">
      <w:pPr>
        <w:widowControl/>
        <w:numPr>
          <w:ilvl w:val="0"/>
          <w:numId w:val="4"/>
        </w:numPr>
        <w:suppressAutoHyphens/>
        <w:autoSpaceDE/>
        <w:autoSpaceDN/>
        <w:spacing w:line="360" w:lineRule="auto"/>
        <w:jc w:val="both"/>
        <w:rPr>
          <w:rStyle w:val="ab"/>
          <w:b w:val="0"/>
          <w:bCs w:val="0"/>
          <w:sz w:val="24"/>
          <w:szCs w:val="24"/>
        </w:rPr>
      </w:pPr>
      <w:r w:rsidRPr="001E1E05">
        <w:rPr>
          <w:sz w:val="24"/>
          <w:szCs w:val="24"/>
        </w:rPr>
        <w:t>по дидактической цели: вводные занятия, занятия по углублению знаний, практические занятия, комбинированные формы занятий.</w:t>
      </w:r>
    </w:p>
    <w:p w:rsidR="00733BA3" w:rsidRPr="001E1E05" w:rsidRDefault="00733BA3" w:rsidP="00733BA3">
      <w:pPr>
        <w:pStyle w:val="1"/>
        <w:jc w:val="both"/>
        <w:rPr>
          <w:i/>
        </w:rPr>
      </w:pPr>
      <w:r w:rsidRPr="001E1E05">
        <w:rPr>
          <w:rStyle w:val="ab"/>
          <w:i/>
        </w:rPr>
        <w:t>Методы работы</w:t>
      </w:r>
    </w:p>
    <w:p w:rsidR="00733BA3" w:rsidRPr="001E1E05" w:rsidRDefault="00733BA3" w:rsidP="00733BA3">
      <w:pPr>
        <w:pStyle w:val="1"/>
        <w:ind w:firstLine="567"/>
        <w:jc w:val="both"/>
      </w:pPr>
      <w:r w:rsidRPr="001E1E05">
        <w:t>Выбор методов обусловлен содержанием воспитания и обучения, а также достигнутым уровнем развития детского коллектива, возрастными особенностями детей, особенностями взаимодействия между педагогом и детьми.</w:t>
      </w:r>
    </w:p>
    <w:p w:rsidR="00733BA3" w:rsidRPr="001E1E05" w:rsidRDefault="00733BA3" w:rsidP="00733BA3">
      <w:pPr>
        <w:pStyle w:val="1"/>
        <w:jc w:val="both"/>
        <w:rPr>
          <w:rStyle w:val="ab"/>
        </w:rPr>
      </w:pPr>
    </w:p>
    <w:p w:rsidR="00733BA3" w:rsidRPr="001E1E05" w:rsidRDefault="00733BA3" w:rsidP="00733BA3">
      <w:pPr>
        <w:pStyle w:val="1"/>
        <w:jc w:val="both"/>
        <w:rPr>
          <w:i/>
        </w:rPr>
      </w:pPr>
      <w:r w:rsidRPr="001E1E05">
        <w:rPr>
          <w:rStyle w:val="ab"/>
          <w:i/>
        </w:rPr>
        <w:t>Методы формирования взглядов и обмен информацией:</w:t>
      </w:r>
    </w:p>
    <w:p w:rsidR="00733BA3" w:rsidRPr="001E1E05" w:rsidRDefault="00733BA3" w:rsidP="00733BA3">
      <w:pPr>
        <w:pStyle w:val="1"/>
        <w:jc w:val="both"/>
      </w:pPr>
      <w:r w:rsidRPr="001E1E05">
        <w:t>- повествование;</w:t>
      </w:r>
    </w:p>
    <w:p w:rsidR="00733BA3" w:rsidRPr="001E1E05" w:rsidRDefault="00733BA3" w:rsidP="00733BA3">
      <w:pPr>
        <w:pStyle w:val="1"/>
        <w:jc w:val="both"/>
      </w:pPr>
      <w:r w:rsidRPr="001E1E05">
        <w:t>- объяснение;</w:t>
      </w:r>
    </w:p>
    <w:p w:rsidR="00733BA3" w:rsidRPr="001E1E05" w:rsidRDefault="00733BA3" w:rsidP="00733BA3">
      <w:pPr>
        <w:pStyle w:val="1"/>
        <w:jc w:val="both"/>
      </w:pPr>
      <w:r w:rsidRPr="001E1E05">
        <w:t>- диалог;</w:t>
      </w:r>
    </w:p>
    <w:p w:rsidR="00733BA3" w:rsidRPr="001E1E05" w:rsidRDefault="00733BA3" w:rsidP="00733BA3">
      <w:pPr>
        <w:pStyle w:val="1"/>
        <w:jc w:val="both"/>
      </w:pPr>
      <w:r w:rsidRPr="001E1E05">
        <w:t>- доказательство;</w:t>
      </w:r>
    </w:p>
    <w:p w:rsidR="00733BA3" w:rsidRPr="001E1E05" w:rsidRDefault="00733BA3" w:rsidP="00733BA3">
      <w:pPr>
        <w:pStyle w:val="1"/>
        <w:jc w:val="both"/>
      </w:pPr>
      <w:r w:rsidRPr="001E1E05">
        <w:t>- рассказ;</w:t>
      </w:r>
    </w:p>
    <w:p w:rsidR="00733BA3" w:rsidRPr="001E1E05" w:rsidRDefault="00733BA3" w:rsidP="00733BA3">
      <w:pPr>
        <w:pStyle w:val="1"/>
        <w:jc w:val="both"/>
      </w:pPr>
      <w:r w:rsidRPr="001E1E05">
        <w:t>- рассуждение;</w:t>
      </w:r>
    </w:p>
    <w:p w:rsidR="00733BA3" w:rsidRPr="001E1E05" w:rsidRDefault="00733BA3" w:rsidP="00733BA3">
      <w:pPr>
        <w:pStyle w:val="1"/>
        <w:jc w:val="both"/>
      </w:pPr>
      <w:r w:rsidRPr="001E1E05">
        <w:t>- беседа.</w:t>
      </w:r>
    </w:p>
    <w:p w:rsidR="00733BA3" w:rsidRPr="001E1E05" w:rsidRDefault="00733BA3" w:rsidP="00733BA3">
      <w:pPr>
        <w:pStyle w:val="1"/>
        <w:jc w:val="both"/>
        <w:rPr>
          <w:i/>
        </w:rPr>
      </w:pPr>
      <w:r w:rsidRPr="001E1E05">
        <w:rPr>
          <w:rStyle w:val="ab"/>
          <w:i/>
        </w:rPr>
        <w:t>Методы организации деятельности:</w:t>
      </w:r>
    </w:p>
    <w:p w:rsidR="00733BA3" w:rsidRPr="001E1E05" w:rsidRDefault="00733BA3" w:rsidP="00733BA3">
      <w:pPr>
        <w:pStyle w:val="1"/>
        <w:jc w:val="both"/>
      </w:pPr>
      <w:r w:rsidRPr="001E1E05">
        <w:t>- состязание;</w:t>
      </w:r>
    </w:p>
    <w:p w:rsidR="00733BA3" w:rsidRPr="001E1E05" w:rsidRDefault="00733BA3" w:rsidP="00733BA3">
      <w:pPr>
        <w:pStyle w:val="1"/>
        <w:jc w:val="both"/>
      </w:pPr>
      <w:r w:rsidRPr="001E1E05">
        <w:t>- показ примеров и образцов;</w:t>
      </w:r>
    </w:p>
    <w:p w:rsidR="00733BA3" w:rsidRPr="001E1E05" w:rsidRDefault="00733BA3" w:rsidP="00733BA3">
      <w:pPr>
        <w:pStyle w:val="1"/>
        <w:jc w:val="both"/>
      </w:pPr>
      <w:r w:rsidRPr="001E1E05">
        <w:t>-создание ситуации успеха;</w:t>
      </w:r>
    </w:p>
    <w:p w:rsidR="00733BA3" w:rsidRPr="001E1E05" w:rsidRDefault="00733BA3" w:rsidP="00733BA3">
      <w:pPr>
        <w:pStyle w:val="1"/>
        <w:jc w:val="both"/>
      </w:pPr>
      <w:r w:rsidRPr="001E1E05">
        <w:t>- перспектива.</w:t>
      </w:r>
    </w:p>
    <w:p w:rsidR="00733BA3" w:rsidRPr="001E1E05" w:rsidRDefault="00733BA3" w:rsidP="00733BA3">
      <w:pPr>
        <w:pStyle w:val="1"/>
        <w:jc w:val="both"/>
        <w:rPr>
          <w:i/>
        </w:rPr>
      </w:pPr>
      <w:r w:rsidRPr="001E1E05">
        <w:rPr>
          <w:rStyle w:val="ab"/>
          <w:i/>
        </w:rPr>
        <w:t>Методы стимулирования и мотивации;</w:t>
      </w:r>
    </w:p>
    <w:p w:rsidR="00733BA3" w:rsidRPr="001E1E05" w:rsidRDefault="00733BA3" w:rsidP="00733BA3">
      <w:pPr>
        <w:pStyle w:val="1"/>
        <w:jc w:val="both"/>
      </w:pPr>
      <w:r w:rsidRPr="001E1E05">
        <w:t>Методы стимулирования интереса к учению:</w:t>
      </w:r>
    </w:p>
    <w:p w:rsidR="00733BA3" w:rsidRPr="001E1E05" w:rsidRDefault="00733BA3" w:rsidP="00733BA3">
      <w:pPr>
        <w:pStyle w:val="1"/>
        <w:jc w:val="both"/>
      </w:pPr>
      <w:r w:rsidRPr="001E1E05">
        <w:t>- игры;</w:t>
      </w:r>
    </w:p>
    <w:p w:rsidR="00733BA3" w:rsidRPr="001E1E05" w:rsidRDefault="00733BA3" w:rsidP="00733BA3">
      <w:pPr>
        <w:pStyle w:val="1"/>
        <w:jc w:val="both"/>
      </w:pPr>
      <w:r w:rsidRPr="001E1E05">
        <w:t>- соревнования;</w:t>
      </w:r>
    </w:p>
    <w:p w:rsidR="00733BA3" w:rsidRPr="001E1E05" w:rsidRDefault="00733BA3" w:rsidP="00733BA3">
      <w:pPr>
        <w:pStyle w:val="1"/>
        <w:jc w:val="both"/>
      </w:pPr>
      <w:r w:rsidRPr="001E1E05">
        <w:t>- познавательные беседы;</w:t>
      </w:r>
    </w:p>
    <w:p w:rsidR="00733BA3" w:rsidRPr="001E1E05" w:rsidRDefault="00733BA3" w:rsidP="00733BA3">
      <w:pPr>
        <w:pStyle w:val="1"/>
        <w:jc w:val="both"/>
      </w:pPr>
      <w:r w:rsidRPr="001E1E05">
        <w:t>- создание ситуации успеха;</w:t>
      </w:r>
    </w:p>
    <w:p w:rsidR="00733BA3" w:rsidRPr="001E1E05" w:rsidRDefault="00733BA3" w:rsidP="00733BA3">
      <w:pPr>
        <w:pStyle w:val="1"/>
        <w:jc w:val="both"/>
      </w:pPr>
      <w:r w:rsidRPr="001E1E05">
        <w:t>- эмоционально-нравственных ситуаций;</w:t>
      </w:r>
    </w:p>
    <w:p w:rsidR="00733BA3" w:rsidRPr="001E1E05" w:rsidRDefault="00733BA3" w:rsidP="00733BA3">
      <w:pPr>
        <w:pStyle w:val="1"/>
        <w:jc w:val="both"/>
      </w:pPr>
      <w:r w:rsidRPr="001E1E05">
        <w:t>- творческие задания</w:t>
      </w:r>
    </w:p>
    <w:p w:rsidR="00733BA3" w:rsidRPr="001E1E05" w:rsidRDefault="00733BA3" w:rsidP="00733BA3">
      <w:pPr>
        <w:pStyle w:val="1"/>
        <w:jc w:val="both"/>
      </w:pPr>
      <w:r w:rsidRPr="001E1E05">
        <w:t>Методы стимулирования долга и ответственности:</w:t>
      </w:r>
    </w:p>
    <w:p w:rsidR="00733BA3" w:rsidRPr="001E1E05" w:rsidRDefault="00733BA3" w:rsidP="00733BA3">
      <w:pPr>
        <w:pStyle w:val="1"/>
        <w:jc w:val="both"/>
      </w:pPr>
      <w:r w:rsidRPr="001E1E05">
        <w:t>- убеждение;</w:t>
      </w:r>
    </w:p>
    <w:p w:rsidR="00733BA3" w:rsidRPr="001E1E05" w:rsidRDefault="00733BA3" w:rsidP="00733BA3">
      <w:pPr>
        <w:pStyle w:val="1"/>
        <w:jc w:val="both"/>
      </w:pPr>
      <w:r w:rsidRPr="001E1E05">
        <w:t>- требование;</w:t>
      </w:r>
    </w:p>
    <w:p w:rsidR="00733BA3" w:rsidRPr="001E1E05" w:rsidRDefault="00733BA3" w:rsidP="00733BA3">
      <w:pPr>
        <w:pStyle w:val="1"/>
        <w:jc w:val="both"/>
      </w:pPr>
      <w:r w:rsidRPr="001E1E05">
        <w:t>- поощрение;</w:t>
      </w:r>
    </w:p>
    <w:p w:rsidR="00733BA3" w:rsidRPr="001E1E05" w:rsidRDefault="00733BA3" w:rsidP="00733BA3">
      <w:pPr>
        <w:pStyle w:val="1"/>
        <w:jc w:val="both"/>
      </w:pPr>
      <w:r w:rsidRPr="001E1E05">
        <w:t>- порицание;</w:t>
      </w:r>
    </w:p>
    <w:p w:rsidR="00733BA3" w:rsidRPr="001E1E05" w:rsidRDefault="00733BA3" w:rsidP="00733BA3">
      <w:pPr>
        <w:pStyle w:val="1"/>
        <w:jc w:val="both"/>
      </w:pPr>
      <w:r w:rsidRPr="001E1E05">
        <w:t>- наказание;</w:t>
      </w:r>
    </w:p>
    <w:p w:rsidR="00733BA3" w:rsidRPr="001E1E05" w:rsidRDefault="00733BA3" w:rsidP="00733BA3">
      <w:pPr>
        <w:pStyle w:val="1"/>
        <w:jc w:val="both"/>
      </w:pPr>
      <w:r w:rsidRPr="001E1E05">
        <w:t>- поручение.</w:t>
      </w:r>
    </w:p>
    <w:p w:rsidR="00733BA3" w:rsidRPr="001E1E05" w:rsidRDefault="00733BA3" w:rsidP="00733BA3">
      <w:pPr>
        <w:pStyle w:val="1"/>
        <w:jc w:val="both"/>
        <w:rPr>
          <w:rStyle w:val="ab"/>
          <w:i/>
        </w:rPr>
      </w:pPr>
    </w:p>
    <w:p w:rsidR="00733BA3" w:rsidRPr="001E1E05" w:rsidRDefault="00733BA3" w:rsidP="00733BA3">
      <w:pPr>
        <w:pStyle w:val="1"/>
        <w:jc w:val="both"/>
        <w:rPr>
          <w:i/>
        </w:rPr>
      </w:pPr>
      <w:r w:rsidRPr="001E1E05">
        <w:rPr>
          <w:rStyle w:val="ab"/>
          <w:i/>
        </w:rPr>
        <w:t>Формы работы</w:t>
      </w:r>
    </w:p>
    <w:p w:rsidR="00733BA3" w:rsidRPr="001E1E05" w:rsidRDefault="00733BA3" w:rsidP="00733BA3">
      <w:pPr>
        <w:pStyle w:val="1"/>
        <w:jc w:val="both"/>
      </w:pPr>
      <w:r w:rsidRPr="001E1E05">
        <w:t xml:space="preserve">Основной формой образовательного процесса является учебное занятие, а </w:t>
      </w:r>
      <w:proofErr w:type="gramStart"/>
      <w:r w:rsidRPr="001E1E05">
        <w:t>так же</w:t>
      </w:r>
      <w:proofErr w:type="gramEnd"/>
      <w:r w:rsidRPr="001E1E05">
        <w:t xml:space="preserve"> индивидуальная, групповая и коллективная работы, работы в парах, занятие-сказка, конкурс, подвижные игры и массовые мероприятия.</w:t>
      </w:r>
    </w:p>
    <w:p w:rsidR="00733BA3" w:rsidRPr="001E1E05" w:rsidRDefault="00733BA3" w:rsidP="00733BA3">
      <w:pPr>
        <w:pStyle w:val="1"/>
        <w:jc w:val="both"/>
        <w:rPr>
          <w:i/>
        </w:rPr>
      </w:pPr>
      <w:r w:rsidRPr="001E1E05">
        <w:rPr>
          <w:rStyle w:val="ab"/>
          <w:i/>
        </w:rPr>
        <w:t>Формы организации занятий:</w:t>
      </w:r>
    </w:p>
    <w:p w:rsidR="00733BA3" w:rsidRPr="001E1E05" w:rsidRDefault="00733BA3" w:rsidP="00733BA3">
      <w:pPr>
        <w:pStyle w:val="1"/>
        <w:jc w:val="both"/>
      </w:pPr>
      <w:r w:rsidRPr="001E1E05">
        <w:t>- учебное занятие;</w:t>
      </w:r>
    </w:p>
    <w:p w:rsidR="00733BA3" w:rsidRPr="001E1E05" w:rsidRDefault="00733BA3" w:rsidP="00733BA3">
      <w:pPr>
        <w:pStyle w:val="1"/>
      </w:pPr>
      <w:r w:rsidRPr="001E1E05">
        <w:t>- открытое занятие;</w:t>
      </w:r>
    </w:p>
    <w:p w:rsidR="00733BA3" w:rsidRPr="001E1E05" w:rsidRDefault="00733BA3" w:rsidP="00733BA3">
      <w:pPr>
        <w:pStyle w:val="1"/>
      </w:pPr>
      <w:r w:rsidRPr="001E1E05">
        <w:t>- экскурсии;</w:t>
      </w:r>
    </w:p>
    <w:p w:rsidR="00733BA3" w:rsidRPr="001E1E05" w:rsidRDefault="00733BA3" w:rsidP="00733BA3">
      <w:pPr>
        <w:pStyle w:val="1"/>
      </w:pPr>
      <w:r w:rsidRPr="001E1E05">
        <w:t>- организация праздников;</w:t>
      </w:r>
    </w:p>
    <w:p w:rsidR="00733BA3" w:rsidRPr="001E1E05" w:rsidRDefault="00733BA3" w:rsidP="00733BA3">
      <w:pPr>
        <w:pStyle w:val="1"/>
      </w:pPr>
      <w:r w:rsidRPr="001E1E05">
        <w:lastRenderedPageBreak/>
        <w:t>- театрализованное занятие;</w:t>
      </w:r>
    </w:p>
    <w:p w:rsidR="00733BA3" w:rsidRPr="001E1E05" w:rsidRDefault="00733BA3" w:rsidP="00733BA3">
      <w:pPr>
        <w:pStyle w:val="1"/>
      </w:pPr>
      <w:r w:rsidRPr="001E1E05">
        <w:t>- участие в выставках и конкурсах различного уровня;</w:t>
      </w:r>
    </w:p>
    <w:p w:rsidR="001E1E05" w:rsidRPr="001E1E05" w:rsidRDefault="001E1E05" w:rsidP="00506C59">
      <w:pPr>
        <w:pStyle w:val="ae"/>
        <w:shd w:val="clear" w:color="auto" w:fill="FFFFFF"/>
        <w:tabs>
          <w:tab w:val="left" w:pos="142"/>
        </w:tabs>
        <w:spacing w:before="0" w:beforeAutospacing="0" w:after="0" w:afterAutospacing="0"/>
        <w:rPr>
          <w:b/>
        </w:rPr>
      </w:pPr>
    </w:p>
    <w:p w:rsidR="000A0D98" w:rsidRPr="001E1E05" w:rsidRDefault="000A0D98" w:rsidP="0096348D">
      <w:pPr>
        <w:pStyle w:val="a4"/>
        <w:jc w:val="center"/>
        <w:rPr>
          <w:b/>
          <w:sz w:val="24"/>
          <w:szCs w:val="24"/>
        </w:rPr>
      </w:pPr>
      <w:r w:rsidRPr="001E1E05">
        <w:rPr>
          <w:b/>
          <w:sz w:val="24"/>
          <w:szCs w:val="24"/>
        </w:rPr>
        <w:t>Учебный (тематический) план дополнительной общеобразовательной общеразвивающей программы «Умники и умницы</w:t>
      </w:r>
      <w:r w:rsidR="00AC3B88">
        <w:rPr>
          <w:b/>
          <w:sz w:val="24"/>
          <w:szCs w:val="24"/>
        </w:rPr>
        <w:t>-1</w:t>
      </w:r>
      <w:r w:rsidRPr="001E1E05">
        <w:rPr>
          <w:b/>
          <w:sz w:val="24"/>
          <w:szCs w:val="24"/>
        </w:rPr>
        <w:t>»,</w:t>
      </w:r>
      <w:r w:rsidR="0096348D">
        <w:rPr>
          <w:b/>
          <w:sz w:val="24"/>
          <w:szCs w:val="24"/>
        </w:rPr>
        <w:t xml:space="preserve"> </w:t>
      </w:r>
      <w:r w:rsidRPr="001E1E05">
        <w:rPr>
          <w:b/>
          <w:sz w:val="24"/>
          <w:szCs w:val="24"/>
        </w:rPr>
        <w:t>2 год обучения</w:t>
      </w:r>
    </w:p>
    <w:p w:rsidR="00670E64" w:rsidRPr="001E1E05" w:rsidRDefault="00670E64" w:rsidP="00506C59">
      <w:pPr>
        <w:pStyle w:val="a4"/>
        <w:rPr>
          <w:b/>
          <w:sz w:val="24"/>
          <w:szCs w:val="24"/>
        </w:rPr>
      </w:pPr>
    </w:p>
    <w:tbl>
      <w:tblPr>
        <w:tblStyle w:val="a6"/>
        <w:tblW w:w="9800" w:type="dxa"/>
        <w:tblInd w:w="0" w:type="dxa"/>
        <w:tblLook w:val="04A0" w:firstRow="1" w:lastRow="0" w:firstColumn="1" w:lastColumn="0" w:noHBand="0" w:noVBand="1"/>
      </w:tblPr>
      <w:tblGrid>
        <w:gridCol w:w="516"/>
        <w:gridCol w:w="2269"/>
        <w:gridCol w:w="788"/>
        <w:gridCol w:w="963"/>
        <w:gridCol w:w="1261"/>
        <w:gridCol w:w="2076"/>
        <w:gridCol w:w="1927"/>
      </w:tblGrid>
      <w:tr w:rsidR="00670E64" w:rsidRPr="001E1E05" w:rsidTr="00947C57">
        <w:trPr>
          <w:trHeight w:val="288"/>
        </w:trPr>
        <w:tc>
          <w:tcPr>
            <w:tcW w:w="458" w:type="dxa"/>
            <w:vMerge w:val="restart"/>
          </w:tcPr>
          <w:p w:rsidR="00670E64" w:rsidRPr="001E1E05" w:rsidRDefault="00670E64" w:rsidP="00947C57">
            <w:pPr>
              <w:pStyle w:val="a4"/>
              <w:jc w:val="center"/>
              <w:rPr>
                <w:b/>
                <w:sz w:val="24"/>
                <w:szCs w:val="24"/>
              </w:rPr>
            </w:pPr>
            <w:r w:rsidRPr="001E1E05">
              <w:rPr>
                <w:b/>
                <w:sz w:val="24"/>
                <w:szCs w:val="24"/>
              </w:rPr>
              <w:t>№</w:t>
            </w:r>
          </w:p>
        </w:tc>
        <w:tc>
          <w:tcPr>
            <w:tcW w:w="2629" w:type="dxa"/>
            <w:vMerge w:val="restart"/>
          </w:tcPr>
          <w:p w:rsidR="00670E64" w:rsidRPr="001E1E05" w:rsidRDefault="00670E64" w:rsidP="00947C57">
            <w:pPr>
              <w:pStyle w:val="a4"/>
              <w:jc w:val="center"/>
              <w:rPr>
                <w:b/>
                <w:sz w:val="24"/>
                <w:szCs w:val="24"/>
              </w:rPr>
            </w:pPr>
            <w:proofErr w:type="spellStart"/>
            <w:r w:rsidRPr="001E1E05">
              <w:rPr>
                <w:b/>
                <w:sz w:val="24"/>
                <w:szCs w:val="24"/>
              </w:rPr>
              <w:t>Название</w:t>
            </w:r>
            <w:proofErr w:type="spellEnd"/>
            <w:r w:rsidRPr="001E1E05">
              <w:rPr>
                <w:b/>
                <w:sz w:val="24"/>
                <w:szCs w:val="24"/>
              </w:rPr>
              <w:t xml:space="preserve"> </w:t>
            </w:r>
            <w:proofErr w:type="spellStart"/>
            <w:r w:rsidRPr="001E1E05">
              <w:rPr>
                <w:b/>
                <w:sz w:val="24"/>
                <w:szCs w:val="24"/>
              </w:rPr>
              <w:t>раздела</w:t>
            </w:r>
            <w:proofErr w:type="spellEnd"/>
            <w:r w:rsidRPr="001E1E05">
              <w:rPr>
                <w:b/>
                <w:sz w:val="24"/>
                <w:szCs w:val="24"/>
              </w:rPr>
              <w:t xml:space="preserve">, </w:t>
            </w:r>
            <w:proofErr w:type="spellStart"/>
            <w:r w:rsidRPr="001E1E05">
              <w:rPr>
                <w:b/>
                <w:sz w:val="24"/>
                <w:szCs w:val="24"/>
              </w:rPr>
              <w:t>темы</w:t>
            </w:r>
            <w:proofErr w:type="spellEnd"/>
          </w:p>
        </w:tc>
        <w:tc>
          <w:tcPr>
            <w:tcW w:w="3012" w:type="dxa"/>
            <w:gridSpan w:val="3"/>
          </w:tcPr>
          <w:p w:rsidR="00670E64" w:rsidRPr="001E1E05" w:rsidRDefault="00670E64" w:rsidP="00947C57">
            <w:pPr>
              <w:pStyle w:val="a4"/>
              <w:jc w:val="center"/>
              <w:rPr>
                <w:b/>
                <w:sz w:val="24"/>
                <w:szCs w:val="24"/>
              </w:rPr>
            </w:pPr>
            <w:proofErr w:type="spellStart"/>
            <w:r w:rsidRPr="001E1E05">
              <w:rPr>
                <w:b/>
                <w:sz w:val="24"/>
                <w:szCs w:val="24"/>
              </w:rPr>
              <w:t>Количество</w:t>
            </w:r>
            <w:proofErr w:type="spellEnd"/>
            <w:r w:rsidRPr="001E1E05">
              <w:rPr>
                <w:b/>
                <w:sz w:val="24"/>
                <w:szCs w:val="24"/>
              </w:rPr>
              <w:t xml:space="preserve"> </w:t>
            </w:r>
            <w:proofErr w:type="spellStart"/>
            <w:r w:rsidRPr="001E1E05">
              <w:rPr>
                <w:b/>
                <w:sz w:val="24"/>
                <w:szCs w:val="24"/>
              </w:rPr>
              <w:t>часов</w:t>
            </w:r>
            <w:proofErr w:type="spellEnd"/>
          </w:p>
        </w:tc>
        <w:tc>
          <w:tcPr>
            <w:tcW w:w="2009" w:type="dxa"/>
            <w:vMerge w:val="restart"/>
          </w:tcPr>
          <w:p w:rsidR="00670E64" w:rsidRPr="001E1E05" w:rsidRDefault="00670E64" w:rsidP="00947C57">
            <w:pPr>
              <w:pStyle w:val="a4"/>
              <w:jc w:val="center"/>
              <w:rPr>
                <w:b/>
                <w:sz w:val="24"/>
                <w:szCs w:val="24"/>
              </w:rPr>
            </w:pPr>
            <w:proofErr w:type="spellStart"/>
            <w:r w:rsidRPr="001E1E05">
              <w:rPr>
                <w:b/>
                <w:sz w:val="24"/>
                <w:szCs w:val="24"/>
              </w:rPr>
              <w:t>Формы</w:t>
            </w:r>
            <w:proofErr w:type="spellEnd"/>
            <w:r w:rsidRPr="001E1E05">
              <w:rPr>
                <w:b/>
                <w:sz w:val="24"/>
                <w:szCs w:val="24"/>
              </w:rPr>
              <w:t xml:space="preserve"> </w:t>
            </w:r>
            <w:proofErr w:type="spellStart"/>
            <w:r w:rsidRPr="001E1E05">
              <w:rPr>
                <w:b/>
                <w:sz w:val="24"/>
                <w:szCs w:val="24"/>
              </w:rPr>
              <w:t>организации</w:t>
            </w:r>
            <w:proofErr w:type="spellEnd"/>
            <w:r w:rsidRPr="001E1E05">
              <w:rPr>
                <w:b/>
                <w:sz w:val="24"/>
                <w:szCs w:val="24"/>
              </w:rPr>
              <w:t xml:space="preserve"> </w:t>
            </w:r>
            <w:proofErr w:type="spellStart"/>
            <w:r w:rsidRPr="001E1E05">
              <w:rPr>
                <w:b/>
                <w:sz w:val="24"/>
                <w:szCs w:val="24"/>
              </w:rPr>
              <w:t>занятий</w:t>
            </w:r>
            <w:proofErr w:type="spellEnd"/>
          </w:p>
        </w:tc>
        <w:tc>
          <w:tcPr>
            <w:tcW w:w="1692" w:type="dxa"/>
            <w:vMerge w:val="restart"/>
          </w:tcPr>
          <w:p w:rsidR="00670E64" w:rsidRPr="001E1E05" w:rsidRDefault="00670E64" w:rsidP="00947C57">
            <w:pPr>
              <w:pStyle w:val="a4"/>
              <w:jc w:val="center"/>
              <w:rPr>
                <w:b/>
                <w:sz w:val="24"/>
                <w:szCs w:val="24"/>
              </w:rPr>
            </w:pPr>
            <w:proofErr w:type="spellStart"/>
            <w:r w:rsidRPr="001E1E05">
              <w:rPr>
                <w:b/>
                <w:sz w:val="24"/>
                <w:szCs w:val="24"/>
              </w:rPr>
              <w:t>Формы</w:t>
            </w:r>
            <w:proofErr w:type="spellEnd"/>
            <w:r w:rsidRPr="001E1E05">
              <w:rPr>
                <w:b/>
                <w:sz w:val="24"/>
                <w:szCs w:val="24"/>
              </w:rPr>
              <w:t xml:space="preserve"> </w:t>
            </w:r>
            <w:proofErr w:type="spellStart"/>
            <w:r w:rsidRPr="001E1E05">
              <w:rPr>
                <w:b/>
                <w:sz w:val="24"/>
                <w:szCs w:val="24"/>
              </w:rPr>
              <w:t>аттестации</w:t>
            </w:r>
            <w:proofErr w:type="spellEnd"/>
            <w:r w:rsidRPr="001E1E05">
              <w:rPr>
                <w:b/>
                <w:sz w:val="24"/>
                <w:szCs w:val="24"/>
              </w:rPr>
              <w:t xml:space="preserve"> (</w:t>
            </w:r>
            <w:proofErr w:type="spellStart"/>
            <w:r w:rsidRPr="001E1E05">
              <w:rPr>
                <w:b/>
                <w:sz w:val="24"/>
                <w:szCs w:val="24"/>
              </w:rPr>
              <w:t>контроля</w:t>
            </w:r>
            <w:proofErr w:type="spellEnd"/>
            <w:r w:rsidRPr="001E1E05">
              <w:rPr>
                <w:b/>
                <w:sz w:val="24"/>
                <w:szCs w:val="24"/>
              </w:rPr>
              <w:t>)</w:t>
            </w:r>
          </w:p>
        </w:tc>
      </w:tr>
      <w:tr w:rsidR="00670E64" w:rsidRPr="001E1E05" w:rsidTr="00947C57">
        <w:trPr>
          <w:trHeight w:val="288"/>
        </w:trPr>
        <w:tc>
          <w:tcPr>
            <w:tcW w:w="458" w:type="dxa"/>
            <w:vMerge/>
          </w:tcPr>
          <w:p w:rsidR="00670E64" w:rsidRPr="001E1E05" w:rsidRDefault="00670E64" w:rsidP="00947C57">
            <w:pPr>
              <w:pStyle w:val="a4"/>
              <w:jc w:val="center"/>
              <w:rPr>
                <w:b/>
                <w:sz w:val="24"/>
                <w:szCs w:val="24"/>
              </w:rPr>
            </w:pPr>
          </w:p>
        </w:tc>
        <w:tc>
          <w:tcPr>
            <w:tcW w:w="2629" w:type="dxa"/>
            <w:vMerge/>
          </w:tcPr>
          <w:p w:rsidR="00670E64" w:rsidRPr="001E1E05" w:rsidRDefault="00670E64" w:rsidP="00947C57">
            <w:pPr>
              <w:pStyle w:val="a4"/>
              <w:jc w:val="center"/>
              <w:rPr>
                <w:b/>
                <w:sz w:val="24"/>
                <w:szCs w:val="24"/>
              </w:rPr>
            </w:pPr>
          </w:p>
        </w:tc>
        <w:tc>
          <w:tcPr>
            <w:tcW w:w="788" w:type="dxa"/>
          </w:tcPr>
          <w:p w:rsidR="00670E64" w:rsidRPr="001E1E05" w:rsidRDefault="00670E64" w:rsidP="00947C57">
            <w:pPr>
              <w:pStyle w:val="a4"/>
              <w:jc w:val="center"/>
              <w:rPr>
                <w:b/>
                <w:sz w:val="24"/>
                <w:szCs w:val="24"/>
              </w:rPr>
            </w:pPr>
            <w:proofErr w:type="spellStart"/>
            <w:r w:rsidRPr="001E1E05">
              <w:rPr>
                <w:b/>
                <w:sz w:val="24"/>
                <w:szCs w:val="24"/>
              </w:rPr>
              <w:t>всего</w:t>
            </w:r>
            <w:proofErr w:type="spellEnd"/>
          </w:p>
        </w:tc>
        <w:tc>
          <w:tcPr>
            <w:tcW w:w="963" w:type="dxa"/>
          </w:tcPr>
          <w:p w:rsidR="00670E64" w:rsidRPr="001E1E05" w:rsidRDefault="00670E64" w:rsidP="00947C57">
            <w:pPr>
              <w:pStyle w:val="a4"/>
              <w:jc w:val="center"/>
              <w:rPr>
                <w:b/>
                <w:sz w:val="24"/>
                <w:szCs w:val="24"/>
              </w:rPr>
            </w:pPr>
            <w:proofErr w:type="spellStart"/>
            <w:r w:rsidRPr="001E1E05">
              <w:rPr>
                <w:b/>
                <w:sz w:val="24"/>
                <w:szCs w:val="24"/>
              </w:rPr>
              <w:t>теория</w:t>
            </w:r>
            <w:proofErr w:type="spellEnd"/>
          </w:p>
        </w:tc>
        <w:tc>
          <w:tcPr>
            <w:tcW w:w="1261" w:type="dxa"/>
          </w:tcPr>
          <w:p w:rsidR="00670E64" w:rsidRPr="001E1E05" w:rsidRDefault="00670E64" w:rsidP="00947C57">
            <w:pPr>
              <w:pStyle w:val="a4"/>
              <w:jc w:val="center"/>
              <w:rPr>
                <w:b/>
                <w:sz w:val="24"/>
                <w:szCs w:val="24"/>
              </w:rPr>
            </w:pPr>
            <w:proofErr w:type="spellStart"/>
            <w:r w:rsidRPr="001E1E05">
              <w:rPr>
                <w:b/>
                <w:sz w:val="24"/>
                <w:szCs w:val="24"/>
              </w:rPr>
              <w:t>практика</w:t>
            </w:r>
            <w:proofErr w:type="spellEnd"/>
          </w:p>
        </w:tc>
        <w:tc>
          <w:tcPr>
            <w:tcW w:w="2009" w:type="dxa"/>
            <w:vMerge/>
          </w:tcPr>
          <w:p w:rsidR="00670E64" w:rsidRPr="001E1E05" w:rsidRDefault="00670E64" w:rsidP="00947C57">
            <w:pPr>
              <w:pStyle w:val="a4"/>
              <w:jc w:val="center"/>
              <w:rPr>
                <w:b/>
                <w:sz w:val="24"/>
                <w:szCs w:val="24"/>
              </w:rPr>
            </w:pPr>
          </w:p>
        </w:tc>
        <w:tc>
          <w:tcPr>
            <w:tcW w:w="1692" w:type="dxa"/>
            <w:vMerge/>
          </w:tcPr>
          <w:p w:rsidR="00670E64" w:rsidRPr="001E1E05" w:rsidRDefault="00670E64" w:rsidP="00947C57">
            <w:pPr>
              <w:pStyle w:val="a4"/>
              <w:jc w:val="center"/>
              <w:rPr>
                <w:b/>
                <w:sz w:val="24"/>
                <w:szCs w:val="24"/>
              </w:rPr>
            </w:pPr>
          </w:p>
        </w:tc>
      </w:tr>
      <w:tr w:rsidR="00670E64" w:rsidRPr="001E1E05" w:rsidTr="00947C57">
        <w:trPr>
          <w:trHeight w:val="288"/>
        </w:trPr>
        <w:tc>
          <w:tcPr>
            <w:tcW w:w="458" w:type="dxa"/>
          </w:tcPr>
          <w:p w:rsidR="00670E64" w:rsidRPr="001E1E05" w:rsidRDefault="00670E64" w:rsidP="00947C57">
            <w:pPr>
              <w:pStyle w:val="a4"/>
              <w:jc w:val="center"/>
              <w:rPr>
                <w:b/>
                <w:sz w:val="24"/>
                <w:szCs w:val="24"/>
                <w:lang w:val="ru-RU"/>
              </w:rPr>
            </w:pPr>
            <w:r w:rsidRPr="001E1E05">
              <w:rPr>
                <w:b/>
                <w:sz w:val="24"/>
                <w:szCs w:val="24"/>
                <w:lang w:val="ru-RU"/>
              </w:rPr>
              <w:t>1</w:t>
            </w:r>
          </w:p>
        </w:tc>
        <w:tc>
          <w:tcPr>
            <w:tcW w:w="2629" w:type="dxa"/>
          </w:tcPr>
          <w:p w:rsidR="00670E64" w:rsidRPr="001E1E05" w:rsidRDefault="00670E64" w:rsidP="00947C57">
            <w:pPr>
              <w:pStyle w:val="a4"/>
              <w:jc w:val="center"/>
              <w:rPr>
                <w:b/>
                <w:sz w:val="24"/>
                <w:szCs w:val="24"/>
              </w:rPr>
            </w:pPr>
            <w:proofErr w:type="spellStart"/>
            <w:r w:rsidRPr="001E1E05">
              <w:rPr>
                <w:b/>
                <w:bCs/>
                <w:sz w:val="24"/>
                <w:szCs w:val="24"/>
              </w:rPr>
              <w:t>Раздел</w:t>
            </w:r>
            <w:proofErr w:type="spellEnd"/>
            <w:r w:rsidRPr="001E1E05">
              <w:rPr>
                <w:b/>
                <w:bCs/>
                <w:sz w:val="24"/>
                <w:szCs w:val="24"/>
              </w:rPr>
              <w:t xml:space="preserve"> 1. «</w:t>
            </w:r>
            <w:proofErr w:type="spellStart"/>
            <w:r w:rsidRPr="001E1E05">
              <w:rPr>
                <w:b/>
                <w:sz w:val="24"/>
                <w:szCs w:val="24"/>
              </w:rPr>
              <w:t>Удивительный</w:t>
            </w:r>
            <w:proofErr w:type="spellEnd"/>
            <w:r w:rsidRPr="001E1E05">
              <w:rPr>
                <w:b/>
                <w:sz w:val="24"/>
                <w:szCs w:val="24"/>
              </w:rPr>
              <w:t xml:space="preserve"> </w:t>
            </w:r>
            <w:proofErr w:type="spellStart"/>
            <w:r w:rsidRPr="001E1E05">
              <w:rPr>
                <w:b/>
                <w:sz w:val="24"/>
                <w:szCs w:val="24"/>
              </w:rPr>
              <w:t>русский</w:t>
            </w:r>
            <w:proofErr w:type="spellEnd"/>
            <w:r w:rsidRPr="001E1E05">
              <w:rPr>
                <w:b/>
                <w:sz w:val="24"/>
                <w:szCs w:val="24"/>
              </w:rPr>
              <w:t xml:space="preserve"> </w:t>
            </w:r>
            <w:proofErr w:type="spellStart"/>
            <w:r w:rsidRPr="001E1E05">
              <w:rPr>
                <w:b/>
                <w:sz w:val="24"/>
                <w:szCs w:val="24"/>
              </w:rPr>
              <w:t>язык</w:t>
            </w:r>
            <w:proofErr w:type="spellEnd"/>
            <w:r w:rsidRPr="001E1E05">
              <w:rPr>
                <w:b/>
                <w:sz w:val="24"/>
                <w:szCs w:val="24"/>
              </w:rPr>
              <w:t>»</w:t>
            </w:r>
          </w:p>
        </w:tc>
        <w:tc>
          <w:tcPr>
            <w:tcW w:w="788" w:type="dxa"/>
          </w:tcPr>
          <w:p w:rsidR="00670E64" w:rsidRPr="001E1E05" w:rsidRDefault="002D306D" w:rsidP="00947C57">
            <w:pPr>
              <w:pStyle w:val="a4"/>
              <w:jc w:val="center"/>
              <w:rPr>
                <w:b/>
                <w:sz w:val="24"/>
                <w:szCs w:val="24"/>
                <w:lang w:val="ru-RU"/>
              </w:rPr>
            </w:pPr>
            <w:r w:rsidRPr="001E1E05">
              <w:rPr>
                <w:b/>
                <w:sz w:val="24"/>
                <w:szCs w:val="24"/>
                <w:lang w:val="ru-RU"/>
              </w:rPr>
              <w:t>36</w:t>
            </w:r>
          </w:p>
        </w:tc>
        <w:tc>
          <w:tcPr>
            <w:tcW w:w="963" w:type="dxa"/>
          </w:tcPr>
          <w:p w:rsidR="00670E64" w:rsidRPr="001E1E05" w:rsidRDefault="002D306D" w:rsidP="00947C57">
            <w:pPr>
              <w:pStyle w:val="a4"/>
              <w:jc w:val="center"/>
              <w:rPr>
                <w:b/>
                <w:sz w:val="24"/>
                <w:szCs w:val="24"/>
                <w:lang w:val="ru-RU"/>
              </w:rPr>
            </w:pPr>
            <w:r w:rsidRPr="001E1E05">
              <w:rPr>
                <w:b/>
                <w:sz w:val="24"/>
                <w:szCs w:val="24"/>
                <w:lang w:val="ru-RU"/>
              </w:rPr>
              <w:t>10</w:t>
            </w:r>
          </w:p>
        </w:tc>
        <w:tc>
          <w:tcPr>
            <w:tcW w:w="1261" w:type="dxa"/>
          </w:tcPr>
          <w:p w:rsidR="00670E64" w:rsidRPr="001E1E05" w:rsidRDefault="002D306D" w:rsidP="00947C57">
            <w:pPr>
              <w:pStyle w:val="a4"/>
              <w:jc w:val="center"/>
              <w:rPr>
                <w:b/>
                <w:sz w:val="24"/>
                <w:szCs w:val="24"/>
                <w:lang w:val="ru-RU"/>
              </w:rPr>
            </w:pPr>
            <w:r w:rsidRPr="001E1E05">
              <w:rPr>
                <w:b/>
                <w:sz w:val="24"/>
                <w:szCs w:val="24"/>
                <w:lang w:val="ru-RU"/>
              </w:rPr>
              <w:t>26</w:t>
            </w:r>
          </w:p>
        </w:tc>
        <w:tc>
          <w:tcPr>
            <w:tcW w:w="2009" w:type="dxa"/>
          </w:tcPr>
          <w:p w:rsidR="00670E64" w:rsidRPr="001E1E05" w:rsidRDefault="00670E64" w:rsidP="00947C57">
            <w:pPr>
              <w:pStyle w:val="a4"/>
              <w:jc w:val="center"/>
              <w:rPr>
                <w:b/>
                <w:sz w:val="24"/>
                <w:szCs w:val="24"/>
                <w:lang w:val="ru-RU"/>
              </w:rPr>
            </w:pPr>
            <w:r w:rsidRPr="001E1E05">
              <w:rPr>
                <w:b/>
                <w:sz w:val="24"/>
                <w:szCs w:val="24"/>
                <w:lang w:val="ru-RU"/>
              </w:rPr>
              <w:t>Игра, беседа, практические групповые, парные, индивидуальные работы.</w:t>
            </w:r>
          </w:p>
        </w:tc>
        <w:tc>
          <w:tcPr>
            <w:tcW w:w="1692" w:type="dxa"/>
          </w:tcPr>
          <w:p w:rsidR="00670E64" w:rsidRPr="001E1E05" w:rsidRDefault="00670E64" w:rsidP="00947C57">
            <w:pPr>
              <w:pStyle w:val="a4"/>
              <w:jc w:val="center"/>
              <w:rPr>
                <w:b/>
                <w:sz w:val="24"/>
                <w:szCs w:val="24"/>
                <w:lang w:val="ru-RU"/>
              </w:rPr>
            </w:pPr>
            <w:r w:rsidRPr="001E1E05">
              <w:rPr>
                <w:b/>
                <w:sz w:val="24"/>
                <w:szCs w:val="24"/>
                <w:lang w:val="ru-RU"/>
              </w:rPr>
              <w:t xml:space="preserve">Тесты, </w:t>
            </w:r>
            <w:proofErr w:type="spellStart"/>
            <w:r w:rsidRPr="001E1E05">
              <w:rPr>
                <w:b/>
                <w:sz w:val="24"/>
                <w:szCs w:val="24"/>
                <w:lang w:val="ru-RU"/>
              </w:rPr>
              <w:t>опросы,участие</w:t>
            </w:r>
            <w:proofErr w:type="spellEnd"/>
            <w:r w:rsidRPr="001E1E05">
              <w:rPr>
                <w:b/>
                <w:sz w:val="24"/>
                <w:szCs w:val="24"/>
                <w:lang w:val="ru-RU"/>
              </w:rPr>
              <w:t xml:space="preserve"> в викторинах.</w:t>
            </w:r>
          </w:p>
        </w:tc>
      </w:tr>
      <w:tr w:rsidR="00670E64" w:rsidRPr="001E1E05" w:rsidTr="00947C57">
        <w:trPr>
          <w:trHeight w:val="288"/>
        </w:trPr>
        <w:tc>
          <w:tcPr>
            <w:tcW w:w="458" w:type="dxa"/>
          </w:tcPr>
          <w:p w:rsidR="00670E64" w:rsidRPr="001E1E05" w:rsidRDefault="00670E64" w:rsidP="00947C57">
            <w:pPr>
              <w:pStyle w:val="a4"/>
              <w:jc w:val="center"/>
              <w:rPr>
                <w:sz w:val="24"/>
                <w:szCs w:val="24"/>
                <w:lang w:val="ru-RU"/>
              </w:rPr>
            </w:pPr>
            <w:r w:rsidRPr="001E1E05">
              <w:rPr>
                <w:sz w:val="24"/>
                <w:szCs w:val="24"/>
                <w:lang w:val="ru-RU"/>
              </w:rPr>
              <w:t>1.1</w:t>
            </w:r>
          </w:p>
        </w:tc>
        <w:tc>
          <w:tcPr>
            <w:tcW w:w="2629" w:type="dxa"/>
          </w:tcPr>
          <w:p w:rsidR="00670E64" w:rsidRPr="001E1E05" w:rsidRDefault="00670E64" w:rsidP="00947C57">
            <w:pPr>
              <w:pStyle w:val="a4"/>
              <w:jc w:val="center"/>
              <w:rPr>
                <w:bCs/>
                <w:sz w:val="24"/>
                <w:szCs w:val="24"/>
                <w:lang w:val="ru-RU"/>
              </w:rPr>
            </w:pPr>
            <w:r w:rsidRPr="001E1E05">
              <w:rPr>
                <w:bCs/>
                <w:sz w:val="24"/>
                <w:szCs w:val="24"/>
                <w:lang w:val="ru-RU"/>
              </w:rPr>
              <w:t>Знакомство с пословицами.</w:t>
            </w:r>
          </w:p>
        </w:tc>
        <w:tc>
          <w:tcPr>
            <w:tcW w:w="788" w:type="dxa"/>
          </w:tcPr>
          <w:p w:rsidR="00670E64" w:rsidRPr="001E1E05" w:rsidRDefault="002D306D" w:rsidP="00947C57">
            <w:pPr>
              <w:pStyle w:val="a4"/>
              <w:jc w:val="center"/>
              <w:rPr>
                <w:sz w:val="24"/>
                <w:szCs w:val="24"/>
                <w:lang w:val="ru-RU"/>
              </w:rPr>
            </w:pPr>
            <w:r w:rsidRPr="001E1E05">
              <w:rPr>
                <w:sz w:val="24"/>
                <w:szCs w:val="24"/>
                <w:lang w:val="ru-RU"/>
              </w:rPr>
              <w:t>6</w:t>
            </w:r>
          </w:p>
        </w:tc>
        <w:tc>
          <w:tcPr>
            <w:tcW w:w="963" w:type="dxa"/>
          </w:tcPr>
          <w:p w:rsidR="00670E64" w:rsidRPr="001E1E05" w:rsidRDefault="002D306D" w:rsidP="00947C57">
            <w:pPr>
              <w:pStyle w:val="a4"/>
              <w:jc w:val="center"/>
              <w:rPr>
                <w:sz w:val="24"/>
                <w:szCs w:val="24"/>
                <w:lang w:val="ru-RU"/>
              </w:rPr>
            </w:pPr>
            <w:r w:rsidRPr="001E1E05">
              <w:rPr>
                <w:sz w:val="24"/>
                <w:szCs w:val="24"/>
                <w:lang w:val="ru-RU"/>
              </w:rPr>
              <w:t>2</w:t>
            </w:r>
          </w:p>
        </w:tc>
        <w:tc>
          <w:tcPr>
            <w:tcW w:w="1261" w:type="dxa"/>
          </w:tcPr>
          <w:p w:rsidR="00670E64" w:rsidRPr="001E1E05" w:rsidRDefault="002D306D" w:rsidP="00947C57">
            <w:pPr>
              <w:pStyle w:val="a4"/>
              <w:jc w:val="center"/>
              <w:rPr>
                <w:sz w:val="24"/>
                <w:szCs w:val="24"/>
                <w:lang w:val="ru-RU"/>
              </w:rPr>
            </w:pPr>
            <w:r w:rsidRPr="001E1E05">
              <w:rPr>
                <w:sz w:val="24"/>
                <w:szCs w:val="24"/>
                <w:lang w:val="ru-RU"/>
              </w:rPr>
              <w:t>4</w:t>
            </w:r>
          </w:p>
        </w:tc>
        <w:tc>
          <w:tcPr>
            <w:tcW w:w="2009" w:type="dxa"/>
          </w:tcPr>
          <w:p w:rsidR="00670E64" w:rsidRPr="001E1E05" w:rsidRDefault="002D306D" w:rsidP="00947C57">
            <w:pPr>
              <w:pStyle w:val="a4"/>
              <w:jc w:val="center"/>
              <w:rPr>
                <w:sz w:val="24"/>
                <w:szCs w:val="24"/>
                <w:lang w:val="ru-RU"/>
              </w:rPr>
            </w:pPr>
            <w:r w:rsidRPr="001E1E05">
              <w:rPr>
                <w:sz w:val="24"/>
                <w:szCs w:val="24"/>
                <w:lang w:val="ru-RU"/>
              </w:rPr>
              <w:t>Игра, беседа, практические групповые, парные, индивидуальные работы.</w:t>
            </w:r>
          </w:p>
        </w:tc>
        <w:tc>
          <w:tcPr>
            <w:tcW w:w="1692" w:type="dxa"/>
          </w:tcPr>
          <w:p w:rsidR="00670E64" w:rsidRPr="001E1E05" w:rsidRDefault="002D306D" w:rsidP="00947C57">
            <w:pPr>
              <w:pStyle w:val="a4"/>
              <w:jc w:val="center"/>
              <w:rPr>
                <w:sz w:val="24"/>
                <w:szCs w:val="24"/>
                <w:lang w:val="ru-RU"/>
              </w:rPr>
            </w:pPr>
            <w:r w:rsidRPr="001E1E05">
              <w:rPr>
                <w:sz w:val="24"/>
                <w:szCs w:val="24"/>
                <w:lang w:val="ru-RU"/>
              </w:rPr>
              <w:t xml:space="preserve">Тесты, </w:t>
            </w:r>
            <w:proofErr w:type="spellStart"/>
            <w:r w:rsidRPr="001E1E05">
              <w:rPr>
                <w:sz w:val="24"/>
                <w:szCs w:val="24"/>
                <w:lang w:val="ru-RU"/>
              </w:rPr>
              <w:t>опросы,участие</w:t>
            </w:r>
            <w:proofErr w:type="spellEnd"/>
            <w:r w:rsidRPr="001E1E05">
              <w:rPr>
                <w:sz w:val="24"/>
                <w:szCs w:val="24"/>
                <w:lang w:val="ru-RU"/>
              </w:rPr>
              <w:t xml:space="preserve"> в викторинах.</w:t>
            </w:r>
          </w:p>
        </w:tc>
      </w:tr>
      <w:tr w:rsidR="00670E64" w:rsidRPr="001E1E05" w:rsidTr="00947C57">
        <w:trPr>
          <w:trHeight w:val="288"/>
        </w:trPr>
        <w:tc>
          <w:tcPr>
            <w:tcW w:w="458" w:type="dxa"/>
          </w:tcPr>
          <w:p w:rsidR="00670E64" w:rsidRPr="001E1E05" w:rsidRDefault="00670E64" w:rsidP="00947C57">
            <w:pPr>
              <w:pStyle w:val="a4"/>
              <w:jc w:val="center"/>
              <w:rPr>
                <w:sz w:val="24"/>
                <w:szCs w:val="24"/>
                <w:lang w:val="ru-RU"/>
              </w:rPr>
            </w:pPr>
            <w:r w:rsidRPr="001E1E05">
              <w:rPr>
                <w:sz w:val="24"/>
                <w:szCs w:val="24"/>
                <w:lang w:val="ru-RU"/>
              </w:rPr>
              <w:t>1.2</w:t>
            </w:r>
          </w:p>
        </w:tc>
        <w:tc>
          <w:tcPr>
            <w:tcW w:w="2629" w:type="dxa"/>
          </w:tcPr>
          <w:p w:rsidR="00670E64" w:rsidRPr="001E1E05" w:rsidRDefault="00670E64" w:rsidP="00947C57">
            <w:pPr>
              <w:pStyle w:val="a4"/>
              <w:jc w:val="center"/>
              <w:rPr>
                <w:bCs/>
                <w:sz w:val="24"/>
                <w:szCs w:val="24"/>
                <w:lang w:val="ru-RU"/>
              </w:rPr>
            </w:pPr>
            <w:r w:rsidRPr="001E1E05">
              <w:rPr>
                <w:sz w:val="24"/>
                <w:szCs w:val="24"/>
                <w:lang w:val="ru-RU"/>
              </w:rPr>
              <w:t>Фразеологизмы. Профессия, связанная с языками</w:t>
            </w:r>
          </w:p>
        </w:tc>
        <w:tc>
          <w:tcPr>
            <w:tcW w:w="788" w:type="dxa"/>
          </w:tcPr>
          <w:p w:rsidR="00670E64" w:rsidRPr="001E1E05" w:rsidRDefault="002D306D" w:rsidP="00947C57">
            <w:pPr>
              <w:pStyle w:val="a4"/>
              <w:jc w:val="center"/>
              <w:rPr>
                <w:sz w:val="24"/>
                <w:szCs w:val="24"/>
                <w:lang w:val="ru-RU"/>
              </w:rPr>
            </w:pPr>
            <w:r w:rsidRPr="001E1E05">
              <w:rPr>
                <w:sz w:val="24"/>
                <w:szCs w:val="24"/>
                <w:lang w:val="ru-RU"/>
              </w:rPr>
              <w:t>8</w:t>
            </w:r>
          </w:p>
        </w:tc>
        <w:tc>
          <w:tcPr>
            <w:tcW w:w="963" w:type="dxa"/>
          </w:tcPr>
          <w:p w:rsidR="00670E64" w:rsidRPr="001E1E05" w:rsidRDefault="002D306D" w:rsidP="00947C57">
            <w:pPr>
              <w:pStyle w:val="a4"/>
              <w:jc w:val="center"/>
              <w:rPr>
                <w:sz w:val="24"/>
                <w:szCs w:val="24"/>
                <w:lang w:val="ru-RU"/>
              </w:rPr>
            </w:pPr>
            <w:r w:rsidRPr="001E1E05">
              <w:rPr>
                <w:sz w:val="24"/>
                <w:szCs w:val="24"/>
                <w:lang w:val="ru-RU"/>
              </w:rPr>
              <w:t>2</w:t>
            </w:r>
          </w:p>
        </w:tc>
        <w:tc>
          <w:tcPr>
            <w:tcW w:w="1261" w:type="dxa"/>
          </w:tcPr>
          <w:p w:rsidR="00670E64" w:rsidRPr="001E1E05" w:rsidRDefault="002D306D" w:rsidP="00947C57">
            <w:pPr>
              <w:pStyle w:val="a4"/>
              <w:jc w:val="center"/>
              <w:rPr>
                <w:sz w:val="24"/>
                <w:szCs w:val="24"/>
                <w:lang w:val="ru-RU"/>
              </w:rPr>
            </w:pPr>
            <w:r w:rsidRPr="001E1E05">
              <w:rPr>
                <w:sz w:val="24"/>
                <w:szCs w:val="24"/>
                <w:lang w:val="ru-RU"/>
              </w:rPr>
              <w:t>6</w:t>
            </w:r>
          </w:p>
        </w:tc>
        <w:tc>
          <w:tcPr>
            <w:tcW w:w="2009" w:type="dxa"/>
          </w:tcPr>
          <w:p w:rsidR="00670E64" w:rsidRPr="001E1E05" w:rsidRDefault="002D306D" w:rsidP="00947C57">
            <w:pPr>
              <w:pStyle w:val="a4"/>
              <w:jc w:val="center"/>
              <w:rPr>
                <w:sz w:val="24"/>
                <w:szCs w:val="24"/>
                <w:lang w:val="ru-RU"/>
              </w:rPr>
            </w:pPr>
            <w:r w:rsidRPr="001E1E05">
              <w:rPr>
                <w:sz w:val="24"/>
                <w:szCs w:val="24"/>
                <w:lang w:val="ru-RU"/>
              </w:rPr>
              <w:t>Игра, беседа, практические групповые, парные, индивидуальные работы.</w:t>
            </w:r>
          </w:p>
        </w:tc>
        <w:tc>
          <w:tcPr>
            <w:tcW w:w="1692" w:type="dxa"/>
          </w:tcPr>
          <w:p w:rsidR="00670E64" w:rsidRPr="001E1E05" w:rsidRDefault="002D306D" w:rsidP="00947C57">
            <w:pPr>
              <w:pStyle w:val="a4"/>
              <w:jc w:val="center"/>
              <w:rPr>
                <w:sz w:val="24"/>
                <w:szCs w:val="24"/>
                <w:lang w:val="ru-RU"/>
              </w:rPr>
            </w:pPr>
            <w:r w:rsidRPr="001E1E05">
              <w:rPr>
                <w:sz w:val="24"/>
                <w:szCs w:val="24"/>
                <w:lang w:val="ru-RU"/>
              </w:rPr>
              <w:t xml:space="preserve">Тесты, </w:t>
            </w:r>
            <w:proofErr w:type="spellStart"/>
            <w:r w:rsidRPr="001E1E05">
              <w:rPr>
                <w:sz w:val="24"/>
                <w:szCs w:val="24"/>
                <w:lang w:val="ru-RU"/>
              </w:rPr>
              <w:t>опросы,участие</w:t>
            </w:r>
            <w:proofErr w:type="spellEnd"/>
            <w:r w:rsidRPr="001E1E05">
              <w:rPr>
                <w:sz w:val="24"/>
                <w:szCs w:val="24"/>
                <w:lang w:val="ru-RU"/>
              </w:rPr>
              <w:t xml:space="preserve"> в викторинах.</w:t>
            </w:r>
          </w:p>
        </w:tc>
      </w:tr>
      <w:tr w:rsidR="00670E64" w:rsidRPr="001E1E05" w:rsidTr="00947C57">
        <w:trPr>
          <w:trHeight w:val="288"/>
        </w:trPr>
        <w:tc>
          <w:tcPr>
            <w:tcW w:w="458" w:type="dxa"/>
          </w:tcPr>
          <w:p w:rsidR="00670E64" w:rsidRPr="001E1E05" w:rsidRDefault="00670E64" w:rsidP="00947C57">
            <w:pPr>
              <w:pStyle w:val="a4"/>
              <w:jc w:val="center"/>
              <w:rPr>
                <w:sz w:val="24"/>
                <w:szCs w:val="24"/>
                <w:lang w:val="ru-RU"/>
              </w:rPr>
            </w:pPr>
            <w:r w:rsidRPr="001E1E05">
              <w:rPr>
                <w:sz w:val="24"/>
                <w:szCs w:val="24"/>
                <w:lang w:val="ru-RU"/>
              </w:rPr>
              <w:t>1.3</w:t>
            </w:r>
          </w:p>
        </w:tc>
        <w:tc>
          <w:tcPr>
            <w:tcW w:w="2629" w:type="dxa"/>
          </w:tcPr>
          <w:p w:rsidR="00670E64" w:rsidRPr="001E1E05" w:rsidRDefault="00670E64" w:rsidP="00947C57">
            <w:pPr>
              <w:pStyle w:val="a4"/>
              <w:jc w:val="center"/>
              <w:rPr>
                <w:sz w:val="24"/>
                <w:szCs w:val="24"/>
                <w:lang w:val="ru-RU"/>
              </w:rPr>
            </w:pPr>
            <w:r w:rsidRPr="001E1E05">
              <w:rPr>
                <w:rStyle w:val="af"/>
                <w:bCs/>
                <w:i w:val="0"/>
                <w:iCs w:val="0"/>
                <w:sz w:val="24"/>
                <w:szCs w:val="24"/>
                <w:lang w:val="ru-RU"/>
              </w:rPr>
              <w:t>Анаграммы, ребусы, кроссворды, криптограммы, анаграммы, шарады, загадки</w:t>
            </w:r>
          </w:p>
        </w:tc>
        <w:tc>
          <w:tcPr>
            <w:tcW w:w="788" w:type="dxa"/>
          </w:tcPr>
          <w:p w:rsidR="00670E64" w:rsidRPr="001E1E05" w:rsidRDefault="002D306D" w:rsidP="00947C57">
            <w:pPr>
              <w:pStyle w:val="a4"/>
              <w:jc w:val="center"/>
              <w:rPr>
                <w:sz w:val="24"/>
                <w:szCs w:val="24"/>
                <w:lang w:val="ru-RU"/>
              </w:rPr>
            </w:pPr>
            <w:r w:rsidRPr="001E1E05">
              <w:rPr>
                <w:sz w:val="24"/>
                <w:szCs w:val="24"/>
                <w:lang w:val="ru-RU"/>
              </w:rPr>
              <w:t>10</w:t>
            </w:r>
          </w:p>
        </w:tc>
        <w:tc>
          <w:tcPr>
            <w:tcW w:w="963" w:type="dxa"/>
          </w:tcPr>
          <w:p w:rsidR="00670E64" w:rsidRPr="001E1E05" w:rsidRDefault="002D306D" w:rsidP="00947C57">
            <w:pPr>
              <w:pStyle w:val="a4"/>
              <w:jc w:val="center"/>
              <w:rPr>
                <w:sz w:val="24"/>
                <w:szCs w:val="24"/>
                <w:lang w:val="ru-RU"/>
              </w:rPr>
            </w:pPr>
            <w:r w:rsidRPr="001E1E05">
              <w:rPr>
                <w:sz w:val="24"/>
                <w:szCs w:val="24"/>
                <w:lang w:val="ru-RU"/>
              </w:rPr>
              <w:t>2</w:t>
            </w:r>
          </w:p>
        </w:tc>
        <w:tc>
          <w:tcPr>
            <w:tcW w:w="1261" w:type="dxa"/>
          </w:tcPr>
          <w:p w:rsidR="00670E64" w:rsidRPr="001E1E05" w:rsidRDefault="002D306D" w:rsidP="00947C57">
            <w:pPr>
              <w:pStyle w:val="a4"/>
              <w:jc w:val="center"/>
              <w:rPr>
                <w:sz w:val="24"/>
                <w:szCs w:val="24"/>
                <w:lang w:val="ru-RU"/>
              </w:rPr>
            </w:pPr>
            <w:r w:rsidRPr="001E1E05">
              <w:rPr>
                <w:sz w:val="24"/>
                <w:szCs w:val="24"/>
                <w:lang w:val="ru-RU"/>
              </w:rPr>
              <w:t>8</w:t>
            </w:r>
          </w:p>
        </w:tc>
        <w:tc>
          <w:tcPr>
            <w:tcW w:w="2009" w:type="dxa"/>
          </w:tcPr>
          <w:p w:rsidR="00670E64" w:rsidRPr="001E1E05" w:rsidRDefault="002D306D" w:rsidP="00947C57">
            <w:pPr>
              <w:pStyle w:val="a4"/>
              <w:jc w:val="center"/>
              <w:rPr>
                <w:sz w:val="24"/>
                <w:szCs w:val="24"/>
                <w:lang w:val="ru-RU"/>
              </w:rPr>
            </w:pPr>
            <w:r w:rsidRPr="001E1E05">
              <w:rPr>
                <w:sz w:val="24"/>
                <w:szCs w:val="24"/>
                <w:lang w:val="ru-RU"/>
              </w:rPr>
              <w:t>Игра, беседа, практические групповые, парные, индивидуальные работы.</w:t>
            </w:r>
          </w:p>
        </w:tc>
        <w:tc>
          <w:tcPr>
            <w:tcW w:w="1692" w:type="dxa"/>
          </w:tcPr>
          <w:p w:rsidR="00670E64" w:rsidRPr="001E1E05" w:rsidRDefault="002D306D" w:rsidP="00947C57">
            <w:pPr>
              <w:pStyle w:val="a4"/>
              <w:jc w:val="center"/>
              <w:rPr>
                <w:sz w:val="24"/>
                <w:szCs w:val="24"/>
                <w:lang w:val="ru-RU"/>
              </w:rPr>
            </w:pPr>
            <w:r w:rsidRPr="001E1E05">
              <w:rPr>
                <w:sz w:val="24"/>
                <w:szCs w:val="24"/>
                <w:lang w:val="ru-RU"/>
              </w:rPr>
              <w:t xml:space="preserve">Тесты, </w:t>
            </w:r>
            <w:proofErr w:type="spellStart"/>
            <w:r w:rsidRPr="001E1E05">
              <w:rPr>
                <w:sz w:val="24"/>
                <w:szCs w:val="24"/>
                <w:lang w:val="ru-RU"/>
              </w:rPr>
              <w:t>опросы,участие</w:t>
            </w:r>
            <w:proofErr w:type="spellEnd"/>
            <w:r w:rsidRPr="001E1E05">
              <w:rPr>
                <w:sz w:val="24"/>
                <w:szCs w:val="24"/>
                <w:lang w:val="ru-RU"/>
              </w:rPr>
              <w:t xml:space="preserve"> в викторинах.</w:t>
            </w:r>
          </w:p>
        </w:tc>
      </w:tr>
      <w:tr w:rsidR="00670E64" w:rsidRPr="001E1E05" w:rsidTr="00947C57">
        <w:trPr>
          <w:trHeight w:val="288"/>
        </w:trPr>
        <w:tc>
          <w:tcPr>
            <w:tcW w:w="458" w:type="dxa"/>
          </w:tcPr>
          <w:p w:rsidR="00670E64" w:rsidRPr="001E1E05" w:rsidRDefault="00670E64" w:rsidP="00947C57">
            <w:pPr>
              <w:pStyle w:val="a4"/>
              <w:jc w:val="center"/>
              <w:rPr>
                <w:sz w:val="24"/>
                <w:szCs w:val="24"/>
                <w:lang w:val="ru-RU"/>
              </w:rPr>
            </w:pPr>
            <w:r w:rsidRPr="001E1E05">
              <w:rPr>
                <w:sz w:val="24"/>
                <w:szCs w:val="24"/>
                <w:lang w:val="ru-RU"/>
              </w:rPr>
              <w:t>1.4</w:t>
            </w:r>
          </w:p>
        </w:tc>
        <w:tc>
          <w:tcPr>
            <w:tcW w:w="2629" w:type="dxa"/>
          </w:tcPr>
          <w:p w:rsidR="00670E64" w:rsidRPr="001E1E05" w:rsidRDefault="002D306D" w:rsidP="00947C57">
            <w:pPr>
              <w:pStyle w:val="a4"/>
              <w:jc w:val="center"/>
              <w:rPr>
                <w:rStyle w:val="af"/>
                <w:bCs/>
                <w:i w:val="0"/>
                <w:iCs w:val="0"/>
                <w:sz w:val="24"/>
                <w:szCs w:val="24"/>
                <w:lang w:val="ru-RU"/>
              </w:rPr>
            </w:pPr>
            <w:r w:rsidRPr="001E1E05">
              <w:rPr>
                <w:rStyle w:val="af"/>
                <w:bCs/>
                <w:i w:val="0"/>
                <w:iCs w:val="0"/>
                <w:sz w:val="24"/>
                <w:szCs w:val="24"/>
                <w:lang w:val="ru-RU"/>
              </w:rPr>
              <w:t>Антонимы, синонимы, омонимы.</w:t>
            </w:r>
          </w:p>
        </w:tc>
        <w:tc>
          <w:tcPr>
            <w:tcW w:w="788" w:type="dxa"/>
          </w:tcPr>
          <w:p w:rsidR="00670E64" w:rsidRPr="001E1E05" w:rsidRDefault="002D306D" w:rsidP="00947C57">
            <w:pPr>
              <w:pStyle w:val="a4"/>
              <w:jc w:val="center"/>
              <w:rPr>
                <w:sz w:val="24"/>
                <w:szCs w:val="24"/>
                <w:lang w:val="ru-RU"/>
              </w:rPr>
            </w:pPr>
            <w:r w:rsidRPr="001E1E05">
              <w:rPr>
                <w:sz w:val="24"/>
                <w:szCs w:val="24"/>
                <w:lang w:val="ru-RU"/>
              </w:rPr>
              <w:t>6</w:t>
            </w:r>
          </w:p>
        </w:tc>
        <w:tc>
          <w:tcPr>
            <w:tcW w:w="963" w:type="dxa"/>
          </w:tcPr>
          <w:p w:rsidR="00670E64" w:rsidRPr="001E1E05" w:rsidRDefault="002D306D" w:rsidP="00947C57">
            <w:pPr>
              <w:pStyle w:val="a4"/>
              <w:jc w:val="center"/>
              <w:rPr>
                <w:sz w:val="24"/>
                <w:szCs w:val="24"/>
                <w:lang w:val="ru-RU"/>
              </w:rPr>
            </w:pPr>
            <w:r w:rsidRPr="001E1E05">
              <w:rPr>
                <w:sz w:val="24"/>
                <w:szCs w:val="24"/>
                <w:lang w:val="ru-RU"/>
              </w:rPr>
              <w:t>2</w:t>
            </w:r>
          </w:p>
        </w:tc>
        <w:tc>
          <w:tcPr>
            <w:tcW w:w="1261" w:type="dxa"/>
          </w:tcPr>
          <w:p w:rsidR="00670E64" w:rsidRPr="001E1E05" w:rsidRDefault="002D306D" w:rsidP="00947C57">
            <w:pPr>
              <w:pStyle w:val="a4"/>
              <w:jc w:val="center"/>
              <w:rPr>
                <w:sz w:val="24"/>
                <w:szCs w:val="24"/>
                <w:lang w:val="ru-RU"/>
              </w:rPr>
            </w:pPr>
            <w:r w:rsidRPr="001E1E05">
              <w:rPr>
                <w:sz w:val="24"/>
                <w:szCs w:val="24"/>
                <w:lang w:val="ru-RU"/>
              </w:rPr>
              <w:t>4</w:t>
            </w:r>
          </w:p>
        </w:tc>
        <w:tc>
          <w:tcPr>
            <w:tcW w:w="2009" w:type="dxa"/>
          </w:tcPr>
          <w:p w:rsidR="00670E64" w:rsidRPr="001E1E05" w:rsidRDefault="002D306D" w:rsidP="00947C57">
            <w:pPr>
              <w:pStyle w:val="a4"/>
              <w:jc w:val="center"/>
              <w:rPr>
                <w:sz w:val="24"/>
                <w:szCs w:val="24"/>
                <w:lang w:val="ru-RU"/>
              </w:rPr>
            </w:pPr>
            <w:r w:rsidRPr="001E1E05">
              <w:rPr>
                <w:sz w:val="24"/>
                <w:szCs w:val="24"/>
                <w:lang w:val="ru-RU"/>
              </w:rPr>
              <w:t>Игра, беседа, практические групповые, парные, индивидуальные работы.</w:t>
            </w:r>
          </w:p>
        </w:tc>
        <w:tc>
          <w:tcPr>
            <w:tcW w:w="1692" w:type="dxa"/>
          </w:tcPr>
          <w:p w:rsidR="00670E64" w:rsidRPr="001E1E05" w:rsidRDefault="002D306D" w:rsidP="00947C57">
            <w:pPr>
              <w:pStyle w:val="a4"/>
              <w:jc w:val="center"/>
              <w:rPr>
                <w:sz w:val="24"/>
                <w:szCs w:val="24"/>
                <w:lang w:val="ru-RU"/>
              </w:rPr>
            </w:pPr>
            <w:r w:rsidRPr="001E1E05">
              <w:rPr>
                <w:sz w:val="24"/>
                <w:szCs w:val="24"/>
                <w:lang w:val="ru-RU"/>
              </w:rPr>
              <w:t xml:space="preserve">Тесты, </w:t>
            </w:r>
            <w:proofErr w:type="spellStart"/>
            <w:r w:rsidRPr="001E1E05">
              <w:rPr>
                <w:sz w:val="24"/>
                <w:szCs w:val="24"/>
                <w:lang w:val="ru-RU"/>
              </w:rPr>
              <w:t>опросы,участие</w:t>
            </w:r>
            <w:proofErr w:type="spellEnd"/>
            <w:r w:rsidRPr="001E1E05">
              <w:rPr>
                <w:sz w:val="24"/>
                <w:szCs w:val="24"/>
                <w:lang w:val="ru-RU"/>
              </w:rPr>
              <w:t xml:space="preserve"> в викторинах.</w:t>
            </w:r>
          </w:p>
        </w:tc>
      </w:tr>
      <w:tr w:rsidR="002D306D" w:rsidRPr="001E1E05" w:rsidTr="00947C57">
        <w:trPr>
          <w:trHeight w:val="288"/>
        </w:trPr>
        <w:tc>
          <w:tcPr>
            <w:tcW w:w="458" w:type="dxa"/>
          </w:tcPr>
          <w:p w:rsidR="002D306D" w:rsidRPr="001E1E05" w:rsidRDefault="002D306D" w:rsidP="00947C57">
            <w:pPr>
              <w:pStyle w:val="a4"/>
              <w:jc w:val="center"/>
              <w:rPr>
                <w:sz w:val="24"/>
                <w:szCs w:val="24"/>
                <w:lang w:val="ru-RU"/>
              </w:rPr>
            </w:pPr>
            <w:r w:rsidRPr="001E1E05">
              <w:rPr>
                <w:sz w:val="24"/>
                <w:szCs w:val="24"/>
                <w:lang w:val="ru-RU"/>
              </w:rPr>
              <w:t>1.5</w:t>
            </w:r>
          </w:p>
        </w:tc>
        <w:tc>
          <w:tcPr>
            <w:tcW w:w="2629" w:type="dxa"/>
          </w:tcPr>
          <w:p w:rsidR="002D306D" w:rsidRPr="001E1E05" w:rsidRDefault="002D306D" w:rsidP="00947C57">
            <w:pPr>
              <w:pStyle w:val="a4"/>
              <w:jc w:val="center"/>
              <w:rPr>
                <w:rStyle w:val="af"/>
                <w:bCs/>
                <w:i w:val="0"/>
                <w:iCs w:val="0"/>
                <w:sz w:val="24"/>
                <w:szCs w:val="24"/>
                <w:lang w:val="ru-RU"/>
              </w:rPr>
            </w:pPr>
            <w:r w:rsidRPr="001E1E05">
              <w:rPr>
                <w:rStyle w:val="af"/>
                <w:bCs/>
                <w:i w:val="0"/>
                <w:iCs w:val="0"/>
                <w:sz w:val="24"/>
                <w:szCs w:val="24"/>
                <w:lang w:val="ru-RU"/>
              </w:rPr>
              <w:t>Работа со словарными словами.</w:t>
            </w:r>
          </w:p>
        </w:tc>
        <w:tc>
          <w:tcPr>
            <w:tcW w:w="788" w:type="dxa"/>
          </w:tcPr>
          <w:p w:rsidR="002D306D" w:rsidRPr="001E1E05" w:rsidRDefault="002D306D" w:rsidP="00947C57">
            <w:pPr>
              <w:pStyle w:val="a4"/>
              <w:jc w:val="center"/>
              <w:rPr>
                <w:sz w:val="24"/>
                <w:szCs w:val="24"/>
                <w:lang w:val="ru-RU"/>
              </w:rPr>
            </w:pPr>
            <w:r w:rsidRPr="001E1E05">
              <w:rPr>
                <w:sz w:val="24"/>
                <w:szCs w:val="24"/>
                <w:lang w:val="ru-RU"/>
              </w:rPr>
              <w:t>6</w:t>
            </w:r>
          </w:p>
        </w:tc>
        <w:tc>
          <w:tcPr>
            <w:tcW w:w="963" w:type="dxa"/>
          </w:tcPr>
          <w:p w:rsidR="002D306D" w:rsidRPr="001E1E05" w:rsidRDefault="002D306D" w:rsidP="00947C57">
            <w:pPr>
              <w:pStyle w:val="a4"/>
              <w:jc w:val="center"/>
              <w:rPr>
                <w:sz w:val="24"/>
                <w:szCs w:val="24"/>
                <w:lang w:val="ru-RU"/>
              </w:rPr>
            </w:pPr>
            <w:r w:rsidRPr="001E1E05">
              <w:rPr>
                <w:sz w:val="24"/>
                <w:szCs w:val="24"/>
                <w:lang w:val="ru-RU"/>
              </w:rPr>
              <w:t>2</w:t>
            </w:r>
          </w:p>
        </w:tc>
        <w:tc>
          <w:tcPr>
            <w:tcW w:w="1261" w:type="dxa"/>
          </w:tcPr>
          <w:p w:rsidR="002D306D" w:rsidRPr="001E1E05" w:rsidRDefault="002D306D" w:rsidP="00947C57">
            <w:pPr>
              <w:pStyle w:val="a4"/>
              <w:jc w:val="center"/>
              <w:rPr>
                <w:sz w:val="24"/>
                <w:szCs w:val="24"/>
                <w:lang w:val="ru-RU"/>
              </w:rPr>
            </w:pPr>
            <w:r w:rsidRPr="001E1E05">
              <w:rPr>
                <w:sz w:val="24"/>
                <w:szCs w:val="24"/>
                <w:lang w:val="ru-RU"/>
              </w:rPr>
              <w:t>4</w:t>
            </w:r>
          </w:p>
        </w:tc>
        <w:tc>
          <w:tcPr>
            <w:tcW w:w="2009" w:type="dxa"/>
          </w:tcPr>
          <w:p w:rsidR="002D306D" w:rsidRPr="001E1E05" w:rsidRDefault="002D306D" w:rsidP="00947C57">
            <w:pPr>
              <w:pStyle w:val="a4"/>
              <w:jc w:val="center"/>
              <w:rPr>
                <w:sz w:val="24"/>
                <w:szCs w:val="24"/>
                <w:lang w:val="ru-RU"/>
              </w:rPr>
            </w:pPr>
            <w:r w:rsidRPr="001E1E05">
              <w:rPr>
                <w:sz w:val="24"/>
                <w:szCs w:val="24"/>
                <w:lang w:val="ru-RU"/>
              </w:rPr>
              <w:t>Игра, беседа, практические групповые, парные, индивидуальные работы.</w:t>
            </w:r>
          </w:p>
        </w:tc>
        <w:tc>
          <w:tcPr>
            <w:tcW w:w="1692" w:type="dxa"/>
          </w:tcPr>
          <w:p w:rsidR="002D306D" w:rsidRPr="001E1E05" w:rsidRDefault="002D306D" w:rsidP="00947C57">
            <w:pPr>
              <w:pStyle w:val="a4"/>
              <w:jc w:val="center"/>
              <w:rPr>
                <w:sz w:val="24"/>
                <w:szCs w:val="24"/>
                <w:lang w:val="ru-RU"/>
              </w:rPr>
            </w:pPr>
            <w:r w:rsidRPr="001E1E05">
              <w:rPr>
                <w:sz w:val="24"/>
                <w:szCs w:val="24"/>
                <w:lang w:val="ru-RU"/>
              </w:rPr>
              <w:t xml:space="preserve">Тесты, </w:t>
            </w:r>
            <w:proofErr w:type="spellStart"/>
            <w:r w:rsidRPr="001E1E05">
              <w:rPr>
                <w:sz w:val="24"/>
                <w:szCs w:val="24"/>
                <w:lang w:val="ru-RU"/>
              </w:rPr>
              <w:t>опросы,участие</w:t>
            </w:r>
            <w:proofErr w:type="spellEnd"/>
            <w:r w:rsidRPr="001E1E05">
              <w:rPr>
                <w:sz w:val="24"/>
                <w:szCs w:val="24"/>
                <w:lang w:val="ru-RU"/>
              </w:rPr>
              <w:t xml:space="preserve"> в викторинах.</w:t>
            </w:r>
          </w:p>
        </w:tc>
      </w:tr>
    </w:tbl>
    <w:p w:rsidR="00C24A4F" w:rsidRPr="001E1E05" w:rsidRDefault="00C24A4F" w:rsidP="007F7E85">
      <w:pPr>
        <w:pStyle w:val="ParagraphStyle"/>
        <w:shd w:val="clear" w:color="auto" w:fill="FFFFFF"/>
        <w:spacing w:before="60" w:line="264" w:lineRule="auto"/>
        <w:rPr>
          <w:rFonts w:ascii="Times New Roman" w:hAnsi="Times New Roman" w:cs="Times New Roman"/>
          <w:bCs/>
        </w:rPr>
      </w:pPr>
    </w:p>
    <w:tbl>
      <w:tblPr>
        <w:tblStyle w:val="a6"/>
        <w:tblW w:w="9800" w:type="dxa"/>
        <w:tblInd w:w="0" w:type="dxa"/>
        <w:tblLook w:val="04A0" w:firstRow="1" w:lastRow="0" w:firstColumn="1" w:lastColumn="0" w:noHBand="0" w:noVBand="1"/>
      </w:tblPr>
      <w:tblGrid>
        <w:gridCol w:w="516"/>
        <w:gridCol w:w="2531"/>
        <w:gridCol w:w="735"/>
        <w:gridCol w:w="882"/>
        <w:gridCol w:w="1133"/>
        <w:gridCol w:w="2076"/>
        <w:gridCol w:w="1927"/>
      </w:tblGrid>
      <w:tr w:rsidR="002D306D" w:rsidRPr="001E1E05" w:rsidTr="00947C57">
        <w:trPr>
          <w:trHeight w:val="288"/>
        </w:trPr>
        <w:tc>
          <w:tcPr>
            <w:tcW w:w="458" w:type="dxa"/>
          </w:tcPr>
          <w:p w:rsidR="002D306D" w:rsidRPr="001E1E05" w:rsidRDefault="002D306D" w:rsidP="00947C57">
            <w:pPr>
              <w:pStyle w:val="a4"/>
              <w:jc w:val="center"/>
              <w:rPr>
                <w:b/>
                <w:sz w:val="24"/>
                <w:szCs w:val="24"/>
                <w:lang w:val="ru-RU"/>
              </w:rPr>
            </w:pPr>
            <w:r w:rsidRPr="001E1E05">
              <w:rPr>
                <w:b/>
                <w:sz w:val="24"/>
                <w:szCs w:val="24"/>
                <w:lang w:val="ru-RU"/>
              </w:rPr>
              <w:t>2</w:t>
            </w:r>
          </w:p>
        </w:tc>
        <w:tc>
          <w:tcPr>
            <w:tcW w:w="2629" w:type="dxa"/>
          </w:tcPr>
          <w:p w:rsidR="002D306D" w:rsidRPr="001E1E05" w:rsidRDefault="002D306D" w:rsidP="00947C57">
            <w:pPr>
              <w:pStyle w:val="a4"/>
              <w:jc w:val="center"/>
              <w:rPr>
                <w:b/>
                <w:sz w:val="24"/>
                <w:szCs w:val="24"/>
              </w:rPr>
            </w:pPr>
            <w:proofErr w:type="spellStart"/>
            <w:r w:rsidRPr="001E1E05">
              <w:rPr>
                <w:b/>
                <w:bCs/>
                <w:sz w:val="24"/>
                <w:szCs w:val="24"/>
              </w:rPr>
              <w:t>Раздел</w:t>
            </w:r>
            <w:proofErr w:type="spellEnd"/>
            <w:r w:rsidRPr="001E1E05">
              <w:rPr>
                <w:b/>
                <w:bCs/>
                <w:sz w:val="24"/>
                <w:szCs w:val="24"/>
              </w:rPr>
              <w:t xml:space="preserve"> 2.  «</w:t>
            </w:r>
            <w:proofErr w:type="spellStart"/>
            <w:r w:rsidRPr="001E1E05">
              <w:rPr>
                <w:b/>
                <w:bCs/>
                <w:sz w:val="24"/>
                <w:szCs w:val="24"/>
              </w:rPr>
              <w:t>Занимательная</w:t>
            </w:r>
            <w:proofErr w:type="spellEnd"/>
            <w:r w:rsidRPr="001E1E05">
              <w:rPr>
                <w:b/>
                <w:bCs/>
                <w:sz w:val="24"/>
                <w:szCs w:val="24"/>
              </w:rPr>
              <w:t xml:space="preserve"> </w:t>
            </w:r>
            <w:proofErr w:type="spellStart"/>
            <w:r w:rsidRPr="001E1E05">
              <w:rPr>
                <w:b/>
                <w:bCs/>
                <w:sz w:val="24"/>
                <w:szCs w:val="24"/>
              </w:rPr>
              <w:t>математика</w:t>
            </w:r>
            <w:proofErr w:type="spellEnd"/>
            <w:r w:rsidRPr="001E1E05">
              <w:rPr>
                <w:b/>
                <w:bCs/>
                <w:sz w:val="24"/>
                <w:szCs w:val="24"/>
              </w:rPr>
              <w:t>»</w:t>
            </w:r>
          </w:p>
        </w:tc>
        <w:tc>
          <w:tcPr>
            <w:tcW w:w="788" w:type="dxa"/>
          </w:tcPr>
          <w:p w:rsidR="002D306D" w:rsidRPr="001E1E05" w:rsidRDefault="002D306D" w:rsidP="00947C57">
            <w:pPr>
              <w:pStyle w:val="a4"/>
              <w:jc w:val="center"/>
              <w:rPr>
                <w:b/>
                <w:sz w:val="24"/>
                <w:szCs w:val="24"/>
                <w:lang w:val="ru-RU"/>
              </w:rPr>
            </w:pPr>
            <w:r w:rsidRPr="001E1E05">
              <w:rPr>
                <w:b/>
                <w:sz w:val="24"/>
                <w:szCs w:val="24"/>
                <w:lang w:val="ru-RU"/>
              </w:rPr>
              <w:t>94</w:t>
            </w:r>
          </w:p>
        </w:tc>
        <w:tc>
          <w:tcPr>
            <w:tcW w:w="963" w:type="dxa"/>
          </w:tcPr>
          <w:p w:rsidR="002D306D" w:rsidRPr="001E1E05" w:rsidRDefault="002D306D" w:rsidP="00947C57">
            <w:pPr>
              <w:pStyle w:val="a4"/>
              <w:jc w:val="center"/>
              <w:rPr>
                <w:b/>
                <w:sz w:val="24"/>
                <w:szCs w:val="24"/>
                <w:lang w:val="ru-RU"/>
              </w:rPr>
            </w:pPr>
            <w:r w:rsidRPr="001E1E05">
              <w:rPr>
                <w:b/>
                <w:sz w:val="24"/>
                <w:szCs w:val="24"/>
                <w:lang w:val="ru-RU"/>
              </w:rPr>
              <w:t>20</w:t>
            </w:r>
          </w:p>
        </w:tc>
        <w:tc>
          <w:tcPr>
            <w:tcW w:w="1261" w:type="dxa"/>
          </w:tcPr>
          <w:p w:rsidR="002D306D" w:rsidRPr="001E1E05" w:rsidRDefault="002D306D" w:rsidP="00947C57">
            <w:pPr>
              <w:pStyle w:val="a4"/>
              <w:jc w:val="center"/>
              <w:rPr>
                <w:b/>
                <w:sz w:val="24"/>
                <w:szCs w:val="24"/>
                <w:lang w:val="ru-RU"/>
              </w:rPr>
            </w:pPr>
            <w:r w:rsidRPr="001E1E05">
              <w:rPr>
                <w:b/>
                <w:sz w:val="24"/>
                <w:szCs w:val="24"/>
                <w:lang w:val="ru-RU"/>
              </w:rPr>
              <w:t>74</w:t>
            </w:r>
          </w:p>
        </w:tc>
        <w:tc>
          <w:tcPr>
            <w:tcW w:w="2009" w:type="dxa"/>
          </w:tcPr>
          <w:p w:rsidR="002D306D" w:rsidRPr="001E1E05" w:rsidRDefault="002D306D" w:rsidP="00947C57">
            <w:pPr>
              <w:pStyle w:val="a4"/>
              <w:jc w:val="center"/>
              <w:rPr>
                <w:b/>
                <w:sz w:val="24"/>
                <w:szCs w:val="24"/>
                <w:lang w:val="ru-RU"/>
              </w:rPr>
            </w:pPr>
            <w:r w:rsidRPr="001E1E05">
              <w:rPr>
                <w:b/>
                <w:sz w:val="24"/>
                <w:szCs w:val="24"/>
                <w:lang w:val="ru-RU"/>
              </w:rPr>
              <w:t xml:space="preserve">Игра, беседа, практические групповые, парные, </w:t>
            </w:r>
            <w:r w:rsidRPr="001E1E05">
              <w:rPr>
                <w:b/>
                <w:sz w:val="24"/>
                <w:szCs w:val="24"/>
                <w:lang w:val="ru-RU"/>
              </w:rPr>
              <w:lastRenderedPageBreak/>
              <w:t>индивидуальные работы.</w:t>
            </w:r>
          </w:p>
        </w:tc>
        <w:tc>
          <w:tcPr>
            <w:tcW w:w="1692" w:type="dxa"/>
          </w:tcPr>
          <w:p w:rsidR="002D306D" w:rsidRPr="001E1E05" w:rsidRDefault="002D306D" w:rsidP="00947C57">
            <w:pPr>
              <w:pStyle w:val="a4"/>
              <w:jc w:val="center"/>
              <w:rPr>
                <w:b/>
                <w:sz w:val="24"/>
                <w:szCs w:val="24"/>
                <w:lang w:val="ru-RU"/>
              </w:rPr>
            </w:pPr>
            <w:r w:rsidRPr="001E1E05">
              <w:rPr>
                <w:b/>
                <w:sz w:val="24"/>
                <w:szCs w:val="24"/>
                <w:lang w:val="ru-RU"/>
              </w:rPr>
              <w:lastRenderedPageBreak/>
              <w:t xml:space="preserve">Тесты, </w:t>
            </w:r>
            <w:proofErr w:type="spellStart"/>
            <w:r w:rsidRPr="001E1E05">
              <w:rPr>
                <w:b/>
                <w:sz w:val="24"/>
                <w:szCs w:val="24"/>
                <w:lang w:val="ru-RU"/>
              </w:rPr>
              <w:t>опросы,участие</w:t>
            </w:r>
            <w:proofErr w:type="spellEnd"/>
            <w:r w:rsidRPr="001E1E05">
              <w:rPr>
                <w:b/>
                <w:sz w:val="24"/>
                <w:szCs w:val="24"/>
                <w:lang w:val="ru-RU"/>
              </w:rPr>
              <w:t xml:space="preserve"> в викторинах.</w:t>
            </w:r>
          </w:p>
        </w:tc>
      </w:tr>
      <w:tr w:rsidR="002D306D" w:rsidRPr="001E1E05" w:rsidTr="00947C57">
        <w:trPr>
          <w:trHeight w:val="288"/>
        </w:trPr>
        <w:tc>
          <w:tcPr>
            <w:tcW w:w="458" w:type="dxa"/>
          </w:tcPr>
          <w:p w:rsidR="002D306D" w:rsidRPr="001E1E05" w:rsidRDefault="002D306D" w:rsidP="00947C57">
            <w:pPr>
              <w:pStyle w:val="a4"/>
              <w:jc w:val="center"/>
              <w:rPr>
                <w:sz w:val="24"/>
                <w:szCs w:val="24"/>
                <w:lang w:val="ru-RU"/>
              </w:rPr>
            </w:pPr>
            <w:r w:rsidRPr="001E1E05">
              <w:rPr>
                <w:sz w:val="24"/>
                <w:szCs w:val="24"/>
                <w:lang w:val="ru-RU"/>
              </w:rPr>
              <w:lastRenderedPageBreak/>
              <w:t>2.1</w:t>
            </w:r>
          </w:p>
        </w:tc>
        <w:tc>
          <w:tcPr>
            <w:tcW w:w="2629" w:type="dxa"/>
          </w:tcPr>
          <w:p w:rsidR="002D306D" w:rsidRPr="001E1E05" w:rsidRDefault="002D306D" w:rsidP="00947C57">
            <w:pPr>
              <w:pStyle w:val="a4"/>
              <w:jc w:val="center"/>
              <w:rPr>
                <w:bCs/>
                <w:sz w:val="24"/>
                <w:szCs w:val="24"/>
                <w:lang w:val="ru-RU"/>
              </w:rPr>
            </w:pPr>
            <w:proofErr w:type="spellStart"/>
            <w:r w:rsidRPr="001E1E05">
              <w:rPr>
                <w:sz w:val="24"/>
                <w:szCs w:val="24"/>
              </w:rPr>
              <w:t>Раздел</w:t>
            </w:r>
            <w:proofErr w:type="spellEnd"/>
            <w:r w:rsidRPr="001E1E05">
              <w:rPr>
                <w:sz w:val="24"/>
                <w:szCs w:val="24"/>
              </w:rPr>
              <w:t xml:space="preserve"> 1. </w:t>
            </w:r>
            <w:proofErr w:type="spellStart"/>
            <w:r w:rsidRPr="001E1E05">
              <w:rPr>
                <w:sz w:val="24"/>
                <w:szCs w:val="24"/>
              </w:rPr>
              <w:t>Геометрия</w:t>
            </w:r>
            <w:proofErr w:type="spellEnd"/>
            <w:r w:rsidRPr="001E1E05">
              <w:rPr>
                <w:sz w:val="24"/>
                <w:szCs w:val="24"/>
              </w:rPr>
              <w:t xml:space="preserve"> </w:t>
            </w:r>
            <w:proofErr w:type="spellStart"/>
            <w:r w:rsidRPr="001E1E05">
              <w:rPr>
                <w:sz w:val="24"/>
                <w:szCs w:val="24"/>
              </w:rPr>
              <w:t>вокруг</w:t>
            </w:r>
            <w:proofErr w:type="spellEnd"/>
            <w:r w:rsidRPr="001E1E05">
              <w:rPr>
                <w:sz w:val="24"/>
                <w:szCs w:val="24"/>
              </w:rPr>
              <w:t xml:space="preserve"> </w:t>
            </w:r>
            <w:proofErr w:type="spellStart"/>
            <w:r w:rsidRPr="001E1E05">
              <w:rPr>
                <w:sz w:val="24"/>
                <w:szCs w:val="24"/>
              </w:rPr>
              <w:t>нас</w:t>
            </w:r>
            <w:proofErr w:type="spellEnd"/>
          </w:p>
        </w:tc>
        <w:tc>
          <w:tcPr>
            <w:tcW w:w="788" w:type="dxa"/>
          </w:tcPr>
          <w:p w:rsidR="002D306D" w:rsidRPr="001E1E05" w:rsidRDefault="002D306D" w:rsidP="00947C57">
            <w:pPr>
              <w:pStyle w:val="a4"/>
              <w:jc w:val="center"/>
              <w:rPr>
                <w:sz w:val="24"/>
                <w:szCs w:val="24"/>
                <w:lang w:val="ru-RU"/>
              </w:rPr>
            </w:pPr>
            <w:r w:rsidRPr="001E1E05">
              <w:rPr>
                <w:sz w:val="24"/>
                <w:szCs w:val="24"/>
                <w:lang w:val="ru-RU"/>
              </w:rPr>
              <w:t>40</w:t>
            </w:r>
          </w:p>
        </w:tc>
        <w:tc>
          <w:tcPr>
            <w:tcW w:w="963" w:type="dxa"/>
          </w:tcPr>
          <w:p w:rsidR="002D306D" w:rsidRPr="001E1E05" w:rsidRDefault="002D306D" w:rsidP="00947C57">
            <w:pPr>
              <w:pStyle w:val="a4"/>
              <w:jc w:val="center"/>
              <w:rPr>
                <w:sz w:val="24"/>
                <w:szCs w:val="24"/>
                <w:lang w:val="ru-RU"/>
              </w:rPr>
            </w:pPr>
            <w:r w:rsidRPr="001E1E05">
              <w:rPr>
                <w:sz w:val="24"/>
                <w:szCs w:val="24"/>
                <w:lang w:val="ru-RU"/>
              </w:rPr>
              <w:t>6</w:t>
            </w:r>
          </w:p>
        </w:tc>
        <w:tc>
          <w:tcPr>
            <w:tcW w:w="1261" w:type="dxa"/>
          </w:tcPr>
          <w:p w:rsidR="002D306D" w:rsidRPr="001E1E05" w:rsidRDefault="002D306D" w:rsidP="00947C57">
            <w:pPr>
              <w:pStyle w:val="a4"/>
              <w:jc w:val="center"/>
              <w:rPr>
                <w:sz w:val="24"/>
                <w:szCs w:val="24"/>
                <w:lang w:val="ru-RU"/>
              </w:rPr>
            </w:pPr>
            <w:r w:rsidRPr="001E1E05">
              <w:rPr>
                <w:sz w:val="24"/>
                <w:szCs w:val="24"/>
                <w:lang w:val="ru-RU"/>
              </w:rPr>
              <w:t>34</w:t>
            </w:r>
          </w:p>
        </w:tc>
        <w:tc>
          <w:tcPr>
            <w:tcW w:w="2009" w:type="dxa"/>
          </w:tcPr>
          <w:p w:rsidR="002D306D" w:rsidRPr="001E1E05" w:rsidRDefault="002D306D" w:rsidP="00947C57">
            <w:pPr>
              <w:pStyle w:val="a4"/>
              <w:jc w:val="center"/>
              <w:rPr>
                <w:sz w:val="24"/>
                <w:szCs w:val="24"/>
                <w:lang w:val="ru-RU"/>
              </w:rPr>
            </w:pPr>
            <w:r w:rsidRPr="001E1E05">
              <w:rPr>
                <w:sz w:val="24"/>
                <w:szCs w:val="24"/>
                <w:lang w:val="ru-RU"/>
              </w:rPr>
              <w:t xml:space="preserve">Игровое, соревнование (индивидуальное, групповые), конкурсы, </w:t>
            </w:r>
            <w:proofErr w:type="spellStart"/>
            <w:r w:rsidRPr="001E1E05">
              <w:rPr>
                <w:sz w:val="24"/>
                <w:szCs w:val="24"/>
                <w:lang w:val="ru-RU"/>
              </w:rPr>
              <w:t>брейн</w:t>
            </w:r>
            <w:proofErr w:type="spellEnd"/>
            <w:r w:rsidRPr="001E1E05">
              <w:rPr>
                <w:sz w:val="24"/>
                <w:szCs w:val="24"/>
                <w:lang w:val="ru-RU"/>
              </w:rPr>
              <w:t>-ринги и т.д.).</w:t>
            </w:r>
            <w:r w:rsidRPr="001E1E05">
              <w:rPr>
                <w:rStyle w:val="apple-converted-space"/>
                <w:sz w:val="24"/>
                <w:szCs w:val="24"/>
              </w:rPr>
              <w:t> </w:t>
            </w:r>
          </w:p>
        </w:tc>
        <w:tc>
          <w:tcPr>
            <w:tcW w:w="1692" w:type="dxa"/>
          </w:tcPr>
          <w:p w:rsidR="002D306D" w:rsidRPr="001E1E05" w:rsidRDefault="002D306D" w:rsidP="00947C57">
            <w:pPr>
              <w:pStyle w:val="a4"/>
              <w:jc w:val="center"/>
              <w:rPr>
                <w:sz w:val="24"/>
                <w:szCs w:val="24"/>
                <w:lang w:val="ru-RU"/>
              </w:rPr>
            </w:pPr>
            <w:r w:rsidRPr="001E1E05">
              <w:rPr>
                <w:sz w:val="24"/>
                <w:szCs w:val="24"/>
                <w:lang w:val="ru-RU"/>
              </w:rPr>
              <w:t xml:space="preserve">Тесты, </w:t>
            </w:r>
            <w:proofErr w:type="spellStart"/>
            <w:r w:rsidRPr="001E1E05">
              <w:rPr>
                <w:sz w:val="24"/>
                <w:szCs w:val="24"/>
                <w:lang w:val="ru-RU"/>
              </w:rPr>
              <w:t>опросы,участие</w:t>
            </w:r>
            <w:proofErr w:type="spellEnd"/>
            <w:r w:rsidRPr="001E1E05">
              <w:rPr>
                <w:sz w:val="24"/>
                <w:szCs w:val="24"/>
                <w:lang w:val="ru-RU"/>
              </w:rPr>
              <w:t xml:space="preserve"> в викторинах.</w:t>
            </w:r>
          </w:p>
        </w:tc>
      </w:tr>
      <w:tr w:rsidR="002D306D" w:rsidRPr="001E1E05" w:rsidTr="00947C57">
        <w:trPr>
          <w:trHeight w:val="288"/>
        </w:trPr>
        <w:tc>
          <w:tcPr>
            <w:tcW w:w="458" w:type="dxa"/>
          </w:tcPr>
          <w:p w:rsidR="002D306D" w:rsidRPr="001E1E05" w:rsidRDefault="002D306D" w:rsidP="00947C57">
            <w:pPr>
              <w:pStyle w:val="a4"/>
              <w:jc w:val="center"/>
              <w:rPr>
                <w:sz w:val="24"/>
                <w:szCs w:val="24"/>
                <w:lang w:val="ru-RU"/>
              </w:rPr>
            </w:pPr>
            <w:r w:rsidRPr="001E1E05">
              <w:rPr>
                <w:sz w:val="24"/>
                <w:szCs w:val="24"/>
                <w:lang w:val="ru-RU"/>
              </w:rPr>
              <w:t>2.2</w:t>
            </w:r>
          </w:p>
        </w:tc>
        <w:tc>
          <w:tcPr>
            <w:tcW w:w="2629" w:type="dxa"/>
          </w:tcPr>
          <w:p w:rsidR="002D306D" w:rsidRPr="001E1E05" w:rsidRDefault="002D306D" w:rsidP="00947C57">
            <w:pPr>
              <w:pStyle w:val="a4"/>
              <w:jc w:val="center"/>
              <w:rPr>
                <w:sz w:val="24"/>
                <w:szCs w:val="24"/>
                <w:lang w:val="ru-RU"/>
              </w:rPr>
            </w:pPr>
            <w:r w:rsidRPr="001E1E05">
              <w:rPr>
                <w:sz w:val="24"/>
                <w:szCs w:val="24"/>
                <w:lang w:val="ru-RU"/>
              </w:rPr>
              <w:t>Раздел 2. Решения олимпиадных задач. Великие математики</w:t>
            </w:r>
          </w:p>
        </w:tc>
        <w:tc>
          <w:tcPr>
            <w:tcW w:w="788" w:type="dxa"/>
          </w:tcPr>
          <w:p w:rsidR="002D306D" w:rsidRPr="001E1E05" w:rsidRDefault="002D306D" w:rsidP="002D306D">
            <w:pPr>
              <w:pStyle w:val="a4"/>
              <w:rPr>
                <w:sz w:val="24"/>
                <w:szCs w:val="24"/>
                <w:lang w:val="ru-RU"/>
              </w:rPr>
            </w:pPr>
            <w:r w:rsidRPr="001E1E05">
              <w:rPr>
                <w:sz w:val="24"/>
                <w:szCs w:val="24"/>
                <w:lang w:val="ru-RU"/>
              </w:rPr>
              <w:t>54</w:t>
            </w:r>
          </w:p>
        </w:tc>
        <w:tc>
          <w:tcPr>
            <w:tcW w:w="963" w:type="dxa"/>
          </w:tcPr>
          <w:p w:rsidR="002D306D" w:rsidRPr="001E1E05" w:rsidRDefault="002D306D" w:rsidP="00947C57">
            <w:pPr>
              <w:pStyle w:val="a4"/>
              <w:jc w:val="center"/>
              <w:rPr>
                <w:sz w:val="24"/>
                <w:szCs w:val="24"/>
                <w:lang w:val="ru-RU"/>
              </w:rPr>
            </w:pPr>
            <w:r w:rsidRPr="001E1E05">
              <w:rPr>
                <w:sz w:val="24"/>
                <w:szCs w:val="24"/>
                <w:lang w:val="ru-RU"/>
              </w:rPr>
              <w:t>14</w:t>
            </w:r>
          </w:p>
        </w:tc>
        <w:tc>
          <w:tcPr>
            <w:tcW w:w="1261" w:type="dxa"/>
          </w:tcPr>
          <w:p w:rsidR="002D306D" w:rsidRPr="001E1E05" w:rsidRDefault="002D306D" w:rsidP="00947C57">
            <w:pPr>
              <w:pStyle w:val="a4"/>
              <w:jc w:val="center"/>
              <w:rPr>
                <w:sz w:val="24"/>
                <w:szCs w:val="24"/>
                <w:lang w:val="ru-RU"/>
              </w:rPr>
            </w:pPr>
            <w:r w:rsidRPr="001E1E05">
              <w:rPr>
                <w:sz w:val="24"/>
                <w:szCs w:val="24"/>
                <w:lang w:val="ru-RU"/>
              </w:rPr>
              <w:t>40</w:t>
            </w:r>
          </w:p>
        </w:tc>
        <w:tc>
          <w:tcPr>
            <w:tcW w:w="2009" w:type="dxa"/>
          </w:tcPr>
          <w:p w:rsidR="002D306D" w:rsidRPr="001E1E05" w:rsidRDefault="002D306D" w:rsidP="00947C57">
            <w:pPr>
              <w:pStyle w:val="a4"/>
              <w:jc w:val="center"/>
              <w:rPr>
                <w:rStyle w:val="apple-converted-space"/>
                <w:sz w:val="24"/>
                <w:szCs w:val="24"/>
                <w:lang w:val="ru-RU"/>
              </w:rPr>
            </w:pPr>
            <w:r w:rsidRPr="001E1E05">
              <w:rPr>
                <w:sz w:val="24"/>
                <w:szCs w:val="24"/>
                <w:lang w:val="ru-RU"/>
              </w:rPr>
              <w:t xml:space="preserve">Игровое, соревнование (индивидуальное, групповые), конкурсы, </w:t>
            </w:r>
            <w:proofErr w:type="spellStart"/>
            <w:r w:rsidRPr="001E1E05">
              <w:rPr>
                <w:sz w:val="24"/>
                <w:szCs w:val="24"/>
                <w:lang w:val="ru-RU"/>
              </w:rPr>
              <w:t>брейн</w:t>
            </w:r>
            <w:proofErr w:type="spellEnd"/>
            <w:r w:rsidRPr="001E1E05">
              <w:rPr>
                <w:sz w:val="24"/>
                <w:szCs w:val="24"/>
                <w:lang w:val="ru-RU"/>
              </w:rPr>
              <w:t>-ринги и т.д.).</w:t>
            </w:r>
            <w:r w:rsidRPr="001E1E05">
              <w:rPr>
                <w:rStyle w:val="apple-converted-space"/>
                <w:sz w:val="24"/>
                <w:szCs w:val="24"/>
              </w:rPr>
              <w:t> </w:t>
            </w:r>
          </w:p>
          <w:p w:rsidR="002D306D" w:rsidRPr="001E1E05" w:rsidRDefault="002D306D" w:rsidP="00947C57">
            <w:pPr>
              <w:pStyle w:val="a4"/>
              <w:jc w:val="center"/>
              <w:rPr>
                <w:sz w:val="24"/>
                <w:szCs w:val="24"/>
                <w:lang w:val="ru-RU"/>
              </w:rPr>
            </w:pPr>
            <w:r w:rsidRPr="001E1E05">
              <w:rPr>
                <w:rStyle w:val="apple-converted-space"/>
                <w:sz w:val="24"/>
                <w:szCs w:val="24"/>
                <w:lang w:val="ru-RU"/>
              </w:rPr>
              <w:t>Проведение КВНов</w:t>
            </w:r>
          </w:p>
        </w:tc>
        <w:tc>
          <w:tcPr>
            <w:tcW w:w="1692" w:type="dxa"/>
          </w:tcPr>
          <w:p w:rsidR="002D306D" w:rsidRPr="001E1E05" w:rsidRDefault="002D306D" w:rsidP="00947C57">
            <w:pPr>
              <w:pStyle w:val="a4"/>
              <w:jc w:val="center"/>
              <w:rPr>
                <w:sz w:val="24"/>
                <w:szCs w:val="24"/>
                <w:lang w:val="ru-RU"/>
              </w:rPr>
            </w:pPr>
            <w:r w:rsidRPr="001E1E05">
              <w:rPr>
                <w:sz w:val="24"/>
                <w:szCs w:val="24"/>
                <w:lang w:val="ru-RU"/>
              </w:rPr>
              <w:t xml:space="preserve">Тесты, </w:t>
            </w:r>
            <w:proofErr w:type="spellStart"/>
            <w:r w:rsidRPr="001E1E05">
              <w:rPr>
                <w:sz w:val="24"/>
                <w:szCs w:val="24"/>
                <w:lang w:val="ru-RU"/>
              </w:rPr>
              <w:t>опросы,участие</w:t>
            </w:r>
            <w:proofErr w:type="spellEnd"/>
            <w:r w:rsidRPr="001E1E05">
              <w:rPr>
                <w:sz w:val="24"/>
                <w:szCs w:val="24"/>
                <w:lang w:val="ru-RU"/>
              </w:rPr>
              <w:t xml:space="preserve"> в викторинах.</w:t>
            </w:r>
          </w:p>
        </w:tc>
      </w:tr>
      <w:tr w:rsidR="003E3FC5" w:rsidRPr="001E1E05" w:rsidTr="00947C57">
        <w:trPr>
          <w:trHeight w:val="288"/>
        </w:trPr>
        <w:tc>
          <w:tcPr>
            <w:tcW w:w="458" w:type="dxa"/>
          </w:tcPr>
          <w:p w:rsidR="003E3FC5" w:rsidRPr="001E1E05" w:rsidRDefault="003E3FC5" w:rsidP="00947C57">
            <w:pPr>
              <w:pStyle w:val="a4"/>
              <w:jc w:val="center"/>
              <w:rPr>
                <w:sz w:val="24"/>
                <w:szCs w:val="24"/>
                <w:lang w:val="ru-RU"/>
              </w:rPr>
            </w:pPr>
            <w:r w:rsidRPr="001E1E05">
              <w:rPr>
                <w:sz w:val="24"/>
                <w:szCs w:val="24"/>
                <w:lang w:val="ru-RU"/>
              </w:rPr>
              <w:t>3</w:t>
            </w:r>
          </w:p>
        </w:tc>
        <w:tc>
          <w:tcPr>
            <w:tcW w:w="2629" w:type="dxa"/>
          </w:tcPr>
          <w:p w:rsidR="003E3FC5" w:rsidRPr="001E1E05" w:rsidRDefault="003E3FC5" w:rsidP="00947C57">
            <w:pPr>
              <w:pStyle w:val="a4"/>
              <w:jc w:val="center"/>
              <w:rPr>
                <w:b/>
                <w:sz w:val="24"/>
                <w:szCs w:val="24"/>
                <w:lang w:val="ru-RU"/>
              </w:rPr>
            </w:pPr>
            <w:proofErr w:type="spellStart"/>
            <w:r w:rsidRPr="001E1E05">
              <w:rPr>
                <w:b/>
                <w:sz w:val="24"/>
                <w:szCs w:val="24"/>
              </w:rPr>
              <w:t>Раздел</w:t>
            </w:r>
            <w:proofErr w:type="spellEnd"/>
            <w:r w:rsidRPr="001E1E05">
              <w:rPr>
                <w:b/>
                <w:bCs/>
                <w:sz w:val="24"/>
                <w:szCs w:val="24"/>
              </w:rPr>
              <w:t xml:space="preserve"> 3. </w:t>
            </w:r>
            <w:proofErr w:type="spellStart"/>
            <w:r w:rsidRPr="001E1E05">
              <w:rPr>
                <w:b/>
                <w:bCs/>
                <w:sz w:val="24"/>
                <w:szCs w:val="24"/>
              </w:rPr>
              <w:t>Такая</w:t>
            </w:r>
            <w:proofErr w:type="spellEnd"/>
            <w:r w:rsidRPr="001E1E05">
              <w:rPr>
                <w:b/>
                <w:bCs/>
                <w:sz w:val="24"/>
                <w:szCs w:val="24"/>
              </w:rPr>
              <w:t xml:space="preserve"> </w:t>
            </w:r>
            <w:proofErr w:type="spellStart"/>
            <w:r w:rsidRPr="001E1E05">
              <w:rPr>
                <w:b/>
                <w:bCs/>
                <w:sz w:val="24"/>
                <w:szCs w:val="24"/>
              </w:rPr>
              <w:t>важная</w:t>
            </w:r>
            <w:proofErr w:type="spellEnd"/>
            <w:r w:rsidRPr="001E1E05">
              <w:rPr>
                <w:b/>
                <w:bCs/>
                <w:sz w:val="24"/>
                <w:szCs w:val="24"/>
              </w:rPr>
              <w:t xml:space="preserve"> </w:t>
            </w:r>
            <w:proofErr w:type="spellStart"/>
            <w:r w:rsidRPr="001E1E05">
              <w:rPr>
                <w:b/>
                <w:bCs/>
                <w:sz w:val="24"/>
                <w:szCs w:val="24"/>
              </w:rPr>
              <w:t>экология</w:t>
            </w:r>
            <w:proofErr w:type="spellEnd"/>
            <w:r w:rsidRPr="001E1E05">
              <w:rPr>
                <w:b/>
                <w:bCs/>
                <w:sz w:val="24"/>
                <w:szCs w:val="24"/>
                <w:lang w:val="ru-RU"/>
              </w:rPr>
              <w:t>.</w:t>
            </w:r>
          </w:p>
        </w:tc>
        <w:tc>
          <w:tcPr>
            <w:tcW w:w="788" w:type="dxa"/>
          </w:tcPr>
          <w:p w:rsidR="003E3FC5" w:rsidRPr="001E1E05" w:rsidRDefault="003E3FC5" w:rsidP="002D306D">
            <w:pPr>
              <w:pStyle w:val="a4"/>
              <w:rPr>
                <w:sz w:val="24"/>
                <w:szCs w:val="24"/>
                <w:lang w:val="ru-RU"/>
              </w:rPr>
            </w:pPr>
            <w:r w:rsidRPr="001E1E05">
              <w:rPr>
                <w:sz w:val="24"/>
                <w:szCs w:val="24"/>
                <w:lang w:val="ru-RU"/>
              </w:rPr>
              <w:t>26</w:t>
            </w:r>
          </w:p>
        </w:tc>
        <w:tc>
          <w:tcPr>
            <w:tcW w:w="963" w:type="dxa"/>
          </w:tcPr>
          <w:p w:rsidR="003E3FC5" w:rsidRPr="001E1E05" w:rsidRDefault="003E3FC5" w:rsidP="00947C57">
            <w:pPr>
              <w:pStyle w:val="a4"/>
              <w:jc w:val="center"/>
              <w:rPr>
                <w:sz w:val="24"/>
                <w:szCs w:val="24"/>
                <w:lang w:val="ru-RU"/>
              </w:rPr>
            </w:pPr>
            <w:r w:rsidRPr="001E1E05">
              <w:rPr>
                <w:sz w:val="24"/>
                <w:szCs w:val="24"/>
                <w:lang w:val="ru-RU"/>
              </w:rPr>
              <w:t>8</w:t>
            </w:r>
          </w:p>
        </w:tc>
        <w:tc>
          <w:tcPr>
            <w:tcW w:w="1261" w:type="dxa"/>
          </w:tcPr>
          <w:p w:rsidR="003E3FC5" w:rsidRPr="001E1E05" w:rsidRDefault="003E3FC5" w:rsidP="00947C57">
            <w:pPr>
              <w:pStyle w:val="a4"/>
              <w:jc w:val="center"/>
              <w:rPr>
                <w:sz w:val="24"/>
                <w:szCs w:val="24"/>
                <w:lang w:val="ru-RU"/>
              </w:rPr>
            </w:pPr>
            <w:r w:rsidRPr="001E1E05">
              <w:rPr>
                <w:sz w:val="24"/>
                <w:szCs w:val="24"/>
                <w:lang w:val="ru-RU"/>
              </w:rPr>
              <w:t>18</w:t>
            </w:r>
          </w:p>
        </w:tc>
        <w:tc>
          <w:tcPr>
            <w:tcW w:w="2009" w:type="dxa"/>
          </w:tcPr>
          <w:p w:rsidR="003E3FC5" w:rsidRPr="001E1E05" w:rsidRDefault="003E3FC5" w:rsidP="00947C57">
            <w:pPr>
              <w:pStyle w:val="a4"/>
              <w:jc w:val="center"/>
              <w:rPr>
                <w:sz w:val="24"/>
                <w:szCs w:val="24"/>
                <w:lang w:val="ru-RU"/>
              </w:rPr>
            </w:pPr>
            <w:r w:rsidRPr="001E1E05">
              <w:rPr>
                <w:sz w:val="24"/>
                <w:szCs w:val="24"/>
                <w:lang w:val="ru-RU"/>
              </w:rPr>
              <w:t>Индивидуальное, групповое, работа в паре.</w:t>
            </w:r>
          </w:p>
        </w:tc>
        <w:tc>
          <w:tcPr>
            <w:tcW w:w="1692" w:type="dxa"/>
          </w:tcPr>
          <w:p w:rsidR="003E3FC5" w:rsidRPr="001E1E05" w:rsidRDefault="003E3FC5" w:rsidP="00947C57">
            <w:pPr>
              <w:pStyle w:val="a4"/>
              <w:jc w:val="center"/>
              <w:rPr>
                <w:sz w:val="24"/>
                <w:szCs w:val="24"/>
                <w:lang w:val="ru-RU"/>
              </w:rPr>
            </w:pPr>
            <w:r w:rsidRPr="001E1E05">
              <w:rPr>
                <w:sz w:val="24"/>
                <w:szCs w:val="24"/>
                <w:lang w:val="ru-RU"/>
              </w:rPr>
              <w:t>Тесты, практическая работа, опросы.</w:t>
            </w:r>
          </w:p>
        </w:tc>
      </w:tr>
      <w:tr w:rsidR="003E3FC5" w:rsidRPr="001E1E05" w:rsidTr="00947C57">
        <w:trPr>
          <w:trHeight w:val="288"/>
        </w:trPr>
        <w:tc>
          <w:tcPr>
            <w:tcW w:w="458" w:type="dxa"/>
          </w:tcPr>
          <w:p w:rsidR="003E3FC5" w:rsidRPr="001E1E05" w:rsidRDefault="003E3FC5" w:rsidP="00947C57">
            <w:pPr>
              <w:pStyle w:val="a4"/>
              <w:jc w:val="center"/>
              <w:rPr>
                <w:sz w:val="24"/>
                <w:szCs w:val="24"/>
                <w:lang w:val="ru-RU"/>
              </w:rPr>
            </w:pPr>
            <w:r w:rsidRPr="001E1E05">
              <w:rPr>
                <w:sz w:val="24"/>
                <w:szCs w:val="24"/>
                <w:lang w:val="ru-RU"/>
              </w:rPr>
              <w:t>3.1</w:t>
            </w:r>
          </w:p>
        </w:tc>
        <w:tc>
          <w:tcPr>
            <w:tcW w:w="2629" w:type="dxa"/>
          </w:tcPr>
          <w:p w:rsidR="003E3FC5" w:rsidRPr="001E1E05" w:rsidRDefault="003E3FC5" w:rsidP="00947C57">
            <w:pPr>
              <w:pStyle w:val="a4"/>
              <w:jc w:val="center"/>
              <w:rPr>
                <w:sz w:val="24"/>
                <w:szCs w:val="24"/>
              </w:rPr>
            </w:pPr>
            <w:proofErr w:type="spellStart"/>
            <w:r w:rsidRPr="001E1E05">
              <w:rPr>
                <w:rStyle w:val="af"/>
                <w:bCs/>
                <w:i w:val="0"/>
                <w:iCs w:val="0"/>
                <w:sz w:val="24"/>
                <w:szCs w:val="24"/>
              </w:rPr>
              <w:t>Мир</w:t>
            </w:r>
            <w:proofErr w:type="spellEnd"/>
            <w:r w:rsidRPr="001E1E05">
              <w:rPr>
                <w:rStyle w:val="af"/>
                <w:bCs/>
                <w:i w:val="0"/>
                <w:iCs w:val="0"/>
                <w:sz w:val="24"/>
                <w:szCs w:val="24"/>
              </w:rPr>
              <w:t xml:space="preserve"> </w:t>
            </w:r>
            <w:proofErr w:type="spellStart"/>
            <w:r w:rsidRPr="001E1E05">
              <w:rPr>
                <w:rStyle w:val="af"/>
                <w:bCs/>
                <w:i w:val="0"/>
                <w:iCs w:val="0"/>
                <w:sz w:val="24"/>
                <w:szCs w:val="24"/>
              </w:rPr>
              <w:t>космоса</w:t>
            </w:r>
            <w:proofErr w:type="spellEnd"/>
            <w:r w:rsidRPr="001E1E05">
              <w:rPr>
                <w:rStyle w:val="af"/>
                <w:bCs/>
                <w:i w:val="0"/>
                <w:iCs w:val="0"/>
                <w:sz w:val="24"/>
                <w:szCs w:val="24"/>
              </w:rPr>
              <w:t xml:space="preserve">. </w:t>
            </w:r>
            <w:proofErr w:type="spellStart"/>
            <w:r w:rsidRPr="001E1E05">
              <w:rPr>
                <w:rStyle w:val="af"/>
                <w:bCs/>
                <w:i w:val="0"/>
                <w:iCs w:val="0"/>
                <w:sz w:val="24"/>
                <w:szCs w:val="24"/>
              </w:rPr>
              <w:t>Космонавты</w:t>
            </w:r>
            <w:proofErr w:type="spellEnd"/>
          </w:p>
        </w:tc>
        <w:tc>
          <w:tcPr>
            <w:tcW w:w="788" w:type="dxa"/>
          </w:tcPr>
          <w:p w:rsidR="003E3FC5" w:rsidRPr="001E1E05" w:rsidRDefault="003E3FC5" w:rsidP="002D306D">
            <w:pPr>
              <w:pStyle w:val="a4"/>
              <w:rPr>
                <w:sz w:val="24"/>
                <w:szCs w:val="24"/>
                <w:lang w:val="ru-RU"/>
              </w:rPr>
            </w:pPr>
            <w:r w:rsidRPr="001E1E05">
              <w:rPr>
                <w:sz w:val="24"/>
                <w:szCs w:val="24"/>
                <w:lang w:val="ru-RU"/>
              </w:rPr>
              <w:t>6</w:t>
            </w:r>
          </w:p>
        </w:tc>
        <w:tc>
          <w:tcPr>
            <w:tcW w:w="963" w:type="dxa"/>
          </w:tcPr>
          <w:p w:rsidR="003E3FC5" w:rsidRPr="001E1E05" w:rsidRDefault="003E3FC5" w:rsidP="00947C57">
            <w:pPr>
              <w:pStyle w:val="a4"/>
              <w:jc w:val="center"/>
              <w:rPr>
                <w:sz w:val="24"/>
                <w:szCs w:val="24"/>
                <w:lang w:val="ru-RU"/>
              </w:rPr>
            </w:pPr>
            <w:r w:rsidRPr="001E1E05">
              <w:rPr>
                <w:sz w:val="24"/>
                <w:szCs w:val="24"/>
                <w:lang w:val="ru-RU"/>
              </w:rPr>
              <w:t>2</w:t>
            </w:r>
          </w:p>
        </w:tc>
        <w:tc>
          <w:tcPr>
            <w:tcW w:w="1261" w:type="dxa"/>
          </w:tcPr>
          <w:p w:rsidR="003E3FC5" w:rsidRPr="001E1E05" w:rsidRDefault="003E3FC5" w:rsidP="00947C57">
            <w:pPr>
              <w:pStyle w:val="a4"/>
              <w:jc w:val="center"/>
              <w:rPr>
                <w:sz w:val="24"/>
                <w:szCs w:val="24"/>
                <w:lang w:val="ru-RU"/>
              </w:rPr>
            </w:pPr>
            <w:r w:rsidRPr="001E1E05">
              <w:rPr>
                <w:sz w:val="24"/>
                <w:szCs w:val="24"/>
                <w:lang w:val="ru-RU"/>
              </w:rPr>
              <w:t>4</w:t>
            </w:r>
          </w:p>
        </w:tc>
        <w:tc>
          <w:tcPr>
            <w:tcW w:w="2009" w:type="dxa"/>
          </w:tcPr>
          <w:p w:rsidR="003E3FC5" w:rsidRPr="001E1E05" w:rsidRDefault="003E3FC5" w:rsidP="00947C57">
            <w:pPr>
              <w:pStyle w:val="a4"/>
              <w:jc w:val="center"/>
              <w:rPr>
                <w:sz w:val="24"/>
                <w:szCs w:val="24"/>
              </w:rPr>
            </w:pPr>
            <w:r w:rsidRPr="001E1E05">
              <w:rPr>
                <w:sz w:val="24"/>
                <w:szCs w:val="24"/>
                <w:lang w:val="ru-RU"/>
              </w:rPr>
              <w:t>Групповое, работа в паре.</w:t>
            </w:r>
          </w:p>
        </w:tc>
        <w:tc>
          <w:tcPr>
            <w:tcW w:w="1692" w:type="dxa"/>
          </w:tcPr>
          <w:p w:rsidR="003E3FC5" w:rsidRPr="001E1E05" w:rsidRDefault="003E3FC5" w:rsidP="00947C57">
            <w:pPr>
              <w:pStyle w:val="a4"/>
              <w:jc w:val="center"/>
              <w:rPr>
                <w:sz w:val="24"/>
                <w:szCs w:val="24"/>
                <w:lang w:val="ru-RU"/>
              </w:rPr>
            </w:pPr>
            <w:r w:rsidRPr="001E1E05">
              <w:rPr>
                <w:sz w:val="24"/>
                <w:szCs w:val="24"/>
                <w:lang w:val="ru-RU"/>
              </w:rPr>
              <w:t>Творческие проекты, защита проектов.</w:t>
            </w:r>
          </w:p>
        </w:tc>
      </w:tr>
      <w:tr w:rsidR="003E3FC5" w:rsidRPr="001E1E05" w:rsidTr="00947C57">
        <w:trPr>
          <w:trHeight w:val="288"/>
        </w:trPr>
        <w:tc>
          <w:tcPr>
            <w:tcW w:w="458" w:type="dxa"/>
          </w:tcPr>
          <w:p w:rsidR="003E3FC5" w:rsidRPr="001E1E05" w:rsidRDefault="003E3FC5" w:rsidP="00947C57">
            <w:pPr>
              <w:pStyle w:val="a4"/>
              <w:jc w:val="center"/>
              <w:rPr>
                <w:sz w:val="24"/>
                <w:szCs w:val="24"/>
                <w:lang w:val="ru-RU"/>
              </w:rPr>
            </w:pPr>
            <w:r w:rsidRPr="001E1E05">
              <w:rPr>
                <w:sz w:val="24"/>
                <w:szCs w:val="24"/>
                <w:lang w:val="ru-RU"/>
              </w:rPr>
              <w:t>3.2</w:t>
            </w:r>
          </w:p>
        </w:tc>
        <w:tc>
          <w:tcPr>
            <w:tcW w:w="2629" w:type="dxa"/>
          </w:tcPr>
          <w:p w:rsidR="003E3FC5" w:rsidRPr="001E1E05" w:rsidRDefault="003E3FC5" w:rsidP="00947C57">
            <w:pPr>
              <w:pStyle w:val="a4"/>
              <w:jc w:val="center"/>
              <w:rPr>
                <w:rStyle w:val="af"/>
                <w:bCs/>
                <w:i w:val="0"/>
                <w:iCs w:val="0"/>
                <w:sz w:val="24"/>
                <w:szCs w:val="24"/>
              </w:rPr>
            </w:pPr>
            <w:proofErr w:type="spellStart"/>
            <w:r w:rsidRPr="001E1E05">
              <w:rPr>
                <w:rStyle w:val="af"/>
                <w:bCs/>
                <w:i w:val="0"/>
                <w:iCs w:val="0"/>
                <w:sz w:val="24"/>
                <w:szCs w:val="24"/>
              </w:rPr>
              <w:t>Наша</w:t>
            </w:r>
            <w:proofErr w:type="spellEnd"/>
            <w:r w:rsidRPr="001E1E05">
              <w:rPr>
                <w:rStyle w:val="af"/>
                <w:bCs/>
                <w:i w:val="0"/>
                <w:iCs w:val="0"/>
                <w:sz w:val="24"/>
                <w:szCs w:val="24"/>
              </w:rPr>
              <w:t xml:space="preserve"> </w:t>
            </w:r>
            <w:proofErr w:type="spellStart"/>
            <w:r w:rsidRPr="001E1E05">
              <w:rPr>
                <w:rStyle w:val="af"/>
                <w:bCs/>
                <w:i w:val="0"/>
                <w:iCs w:val="0"/>
                <w:sz w:val="24"/>
                <w:szCs w:val="24"/>
              </w:rPr>
              <w:t>планета</w:t>
            </w:r>
            <w:proofErr w:type="spellEnd"/>
            <w:r w:rsidRPr="001E1E05">
              <w:rPr>
                <w:rStyle w:val="af"/>
                <w:bCs/>
                <w:i w:val="0"/>
                <w:iCs w:val="0"/>
                <w:sz w:val="24"/>
                <w:szCs w:val="24"/>
              </w:rPr>
              <w:t xml:space="preserve"> </w:t>
            </w:r>
            <w:proofErr w:type="spellStart"/>
            <w:r w:rsidRPr="001E1E05">
              <w:rPr>
                <w:rStyle w:val="af"/>
                <w:bCs/>
                <w:i w:val="0"/>
                <w:iCs w:val="0"/>
                <w:sz w:val="24"/>
                <w:szCs w:val="24"/>
              </w:rPr>
              <w:t>Земля</w:t>
            </w:r>
            <w:proofErr w:type="spellEnd"/>
            <w:r w:rsidRPr="001E1E05">
              <w:rPr>
                <w:rStyle w:val="af"/>
                <w:bCs/>
                <w:i w:val="0"/>
                <w:iCs w:val="0"/>
                <w:sz w:val="24"/>
                <w:szCs w:val="24"/>
              </w:rPr>
              <w:t>.</w:t>
            </w:r>
          </w:p>
        </w:tc>
        <w:tc>
          <w:tcPr>
            <w:tcW w:w="788" w:type="dxa"/>
          </w:tcPr>
          <w:p w:rsidR="003E3FC5" w:rsidRPr="001E1E05" w:rsidRDefault="003E3FC5" w:rsidP="002D306D">
            <w:pPr>
              <w:pStyle w:val="a4"/>
              <w:rPr>
                <w:sz w:val="24"/>
                <w:szCs w:val="24"/>
                <w:lang w:val="ru-RU"/>
              </w:rPr>
            </w:pPr>
            <w:r w:rsidRPr="001E1E05">
              <w:rPr>
                <w:sz w:val="24"/>
                <w:szCs w:val="24"/>
                <w:lang w:val="ru-RU"/>
              </w:rPr>
              <w:t>10</w:t>
            </w:r>
          </w:p>
        </w:tc>
        <w:tc>
          <w:tcPr>
            <w:tcW w:w="963" w:type="dxa"/>
          </w:tcPr>
          <w:p w:rsidR="003E3FC5" w:rsidRPr="001E1E05" w:rsidRDefault="003E3FC5" w:rsidP="00947C57">
            <w:pPr>
              <w:pStyle w:val="a4"/>
              <w:jc w:val="center"/>
              <w:rPr>
                <w:sz w:val="24"/>
                <w:szCs w:val="24"/>
                <w:lang w:val="ru-RU"/>
              </w:rPr>
            </w:pPr>
            <w:r w:rsidRPr="001E1E05">
              <w:rPr>
                <w:sz w:val="24"/>
                <w:szCs w:val="24"/>
                <w:lang w:val="ru-RU"/>
              </w:rPr>
              <w:t>2</w:t>
            </w:r>
          </w:p>
        </w:tc>
        <w:tc>
          <w:tcPr>
            <w:tcW w:w="1261" w:type="dxa"/>
          </w:tcPr>
          <w:p w:rsidR="003E3FC5" w:rsidRPr="001E1E05" w:rsidRDefault="003E3FC5" w:rsidP="00947C57">
            <w:pPr>
              <w:pStyle w:val="a4"/>
              <w:jc w:val="center"/>
              <w:rPr>
                <w:sz w:val="24"/>
                <w:szCs w:val="24"/>
                <w:lang w:val="ru-RU"/>
              </w:rPr>
            </w:pPr>
            <w:r w:rsidRPr="001E1E05">
              <w:rPr>
                <w:sz w:val="24"/>
                <w:szCs w:val="24"/>
                <w:lang w:val="ru-RU"/>
              </w:rPr>
              <w:t>8</w:t>
            </w:r>
          </w:p>
          <w:p w:rsidR="003E3FC5" w:rsidRPr="001E1E05" w:rsidRDefault="003E3FC5" w:rsidP="00947C57">
            <w:pPr>
              <w:pStyle w:val="a4"/>
              <w:jc w:val="center"/>
              <w:rPr>
                <w:sz w:val="24"/>
                <w:szCs w:val="24"/>
                <w:lang w:val="ru-RU"/>
              </w:rPr>
            </w:pPr>
          </w:p>
        </w:tc>
        <w:tc>
          <w:tcPr>
            <w:tcW w:w="2009" w:type="dxa"/>
          </w:tcPr>
          <w:p w:rsidR="003E3FC5" w:rsidRPr="001E1E05" w:rsidRDefault="003E3FC5" w:rsidP="00947C57">
            <w:pPr>
              <w:pStyle w:val="a4"/>
              <w:jc w:val="center"/>
              <w:rPr>
                <w:sz w:val="24"/>
                <w:szCs w:val="24"/>
                <w:lang w:val="ru-RU"/>
              </w:rPr>
            </w:pPr>
            <w:r w:rsidRPr="001E1E05">
              <w:rPr>
                <w:sz w:val="24"/>
                <w:szCs w:val="24"/>
                <w:lang w:val="ru-RU"/>
              </w:rPr>
              <w:t>Индивидуальное, групповое, работа в паре.</w:t>
            </w:r>
          </w:p>
        </w:tc>
        <w:tc>
          <w:tcPr>
            <w:tcW w:w="1692" w:type="dxa"/>
          </w:tcPr>
          <w:p w:rsidR="003E3FC5" w:rsidRPr="001E1E05" w:rsidRDefault="003E3FC5" w:rsidP="00947C57">
            <w:pPr>
              <w:pStyle w:val="a4"/>
              <w:jc w:val="center"/>
              <w:rPr>
                <w:sz w:val="24"/>
                <w:szCs w:val="24"/>
                <w:lang w:val="ru-RU"/>
              </w:rPr>
            </w:pPr>
            <w:r w:rsidRPr="001E1E05">
              <w:rPr>
                <w:sz w:val="24"/>
                <w:szCs w:val="24"/>
                <w:lang w:val="ru-RU"/>
              </w:rPr>
              <w:t>Тесты, практическая работа, опросы.</w:t>
            </w:r>
          </w:p>
        </w:tc>
      </w:tr>
      <w:tr w:rsidR="003E3FC5" w:rsidRPr="001E1E05" w:rsidTr="00947C57">
        <w:trPr>
          <w:trHeight w:val="288"/>
        </w:trPr>
        <w:tc>
          <w:tcPr>
            <w:tcW w:w="458" w:type="dxa"/>
          </w:tcPr>
          <w:p w:rsidR="003E3FC5" w:rsidRPr="001E1E05" w:rsidRDefault="003E3FC5" w:rsidP="00947C57">
            <w:pPr>
              <w:pStyle w:val="a4"/>
              <w:jc w:val="center"/>
              <w:rPr>
                <w:sz w:val="24"/>
                <w:szCs w:val="24"/>
                <w:lang w:val="ru-RU"/>
              </w:rPr>
            </w:pPr>
            <w:r w:rsidRPr="001E1E05">
              <w:rPr>
                <w:sz w:val="24"/>
                <w:szCs w:val="24"/>
                <w:lang w:val="ru-RU"/>
              </w:rPr>
              <w:t>3.3</w:t>
            </w:r>
          </w:p>
        </w:tc>
        <w:tc>
          <w:tcPr>
            <w:tcW w:w="2629" w:type="dxa"/>
          </w:tcPr>
          <w:p w:rsidR="003E3FC5" w:rsidRPr="001E1E05" w:rsidRDefault="003E3FC5" w:rsidP="00947C57">
            <w:pPr>
              <w:pStyle w:val="a4"/>
              <w:jc w:val="center"/>
              <w:rPr>
                <w:rStyle w:val="af"/>
                <w:bCs/>
                <w:i w:val="0"/>
                <w:iCs w:val="0"/>
                <w:sz w:val="24"/>
                <w:szCs w:val="24"/>
              </w:rPr>
            </w:pPr>
            <w:proofErr w:type="spellStart"/>
            <w:r w:rsidRPr="001E1E05">
              <w:rPr>
                <w:sz w:val="24"/>
                <w:szCs w:val="24"/>
              </w:rPr>
              <w:t>Экологическая</w:t>
            </w:r>
            <w:proofErr w:type="spellEnd"/>
            <w:r w:rsidRPr="001E1E05">
              <w:rPr>
                <w:sz w:val="24"/>
                <w:szCs w:val="24"/>
              </w:rPr>
              <w:t xml:space="preserve"> </w:t>
            </w:r>
            <w:proofErr w:type="spellStart"/>
            <w:r w:rsidRPr="001E1E05">
              <w:rPr>
                <w:sz w:val="24"/>
                <w:szCs w:val="24"/>
              </w:rPr>
              <w:t>работа</w:t>
            </w:r>
            <w:proofErr w:type="spellEnd"/>
          </w:p>
        </w:tc>
        <w:tc>
          <w:tcPr>
            <w:tcW w:w="788" w:type="dxa"/>
          </w:tcPr>
          <w:p w:rsidR="003E3FC5" w:rsidRPr="001E1E05" w:rsidRDefault="003E3FC5" w:rsidP="002D306D">
            <w:pPr>
              <w:pStyle w:val="a4"/>
              <w:rPr>
                <w:sz w:val="24"/>
                <w:szCs w:val="24"/>
                <w:lang w:val="ru-RU"/>
              </w:rPr>
            </w:pPr>
            <w:r w:rsidRPr="001E1E05">
              <w:rPr>
                <w:sz w:val="24"/>
                <w:szCs w:val="24"/>
                <w:lang w:val="ru-RU"/>
              </w:rPr>
              <w:t>10</w:t>
            </w:r>
          </w:p>
        </w:tc>
        <w:tc>
          <w:tcPr>
            <w:tcW w:w="963" w:type="dxa"/>
          </w:tcPr>
          <w:p w:rsidR="003E3FC5" w:rsidRPr="001E1E05" w:rsidRDefault="003E3FC5" w:rsidP="00947C57">
            <w:pPr>
              <w:pStyle w:val="a4"/>
              <w:jc w:val="center"/>
              <w:rPr>
                <w:sz w:val="24"/>
                <w:szCs w:val="24"/>
                <w:lang w:val="ru-RU"/>
              </w:rPr>
            </w:pPr>
            <w:r w:rsidRPr="001E1E05">
              <w:rPr>
                <w:sz w:val="24"/>
                <w:szCs w:val="24"/>
                <w:lang w:val="ru-RU"/>
              </w:rPr>
              <w:t>2</w:t>
            </w:r>
          </w:p>
        </w:tc>
        <w:tc>
          <w:tcPr>
            <w:tcW w:w="1261" w:type="dxa"/>
          </w:tcPr>
          <w:p w:rsidR="003E3FC5" w:rsidRPr="001E1E05" w:rsidRDefault="003E3FC5" w:rsidP="00947C57">
            <w:pPr>
              <w:pStyle w:val="a4"/>
              <w:jc w:val="center"/>
              <w:rPr>
                <w:sz w:val="24"/>
                <w:szCs w:val="24"/>
                <w:lang w:val="ru-RU"/>
              </w:rPr>
            </w:pPr>
            <w:r w:rsidRPr="001E1E05">
              <w:rPr>
                <w:sz w:val="24"/>
                <w:szCs w:val="24"/>
                <w:lang w:val="ru-RU"/>
              </w:rPr>
              <w:t>8</w:t>
            </w:r>
          </w:p>
        </w:tc>
        <w:tc>
          <w:tcPr>
            <w:tcW w:w="2009" w:type="dxa"/>
          </w:tcPr>
          <w:p w:rsidR="003E3FC5" w:rsidRPr="001E1E05" w:rsidRDefault="003E3FC5" w:rsidP="00947C57">
            <w:pPr>
              <w:pStyle w:val="a4"/>
              <w:jc w:val="center"/>
              <w:rPr>
                <w:sz w:val="24"/>
                <w:szCs w:val="24"/>
                <w:lang w:val="ru-RU"/>
              </w:rPr>
            </w:pPr>
            <w:r w:rsidRPr="001E1E05">
              <w:rPr>
                <w:sz w:val="24"/>
                <w:szCs w:val="24"/>
                <w:lang w:val="ru-RU"/>
              </w:rPr>
              <w:t>Индивидуальное, групповое, работа в паре.</w:t>
            </w:r>
          </w:p>
        </w:tc>
        <w:tc>
          <w:tcPr>
            <w:tcW w:w="1692" w:type="dxa"/>
          </w:tcPr>
          <w:p w:rsidR="003E3FC5" w:rsidRPr="001E1E05" w:rsidRDefault="003E3FC5" w:rsidP="00947C57">
            <w:pPr>
              <w:pStyle w:val="a4"/>
              <w:jc w:val="center"/>
              <w:rPr>
                <w:sz w:val="24"/>
                <w:szCs w:val="24"/>
                <w:lang w:val="ru-RU"/>
              </w:rPr>
            </w:pPr>
            <w:r w:rsidRPr="001E1E05">
              <w:rPr>
                <w:sz w:val="24"/>
                <w:szCs w:val="24"/>
                <w:lang w:val="ru-RU"/>
              </w:rPr>
              <w:t>Тесты, практическая работа, опросы.</w:t>
            </w:r>
          </w:p>
        </w:tc>
      </w:tr>
      <w:tr w:rsidR="003E3FC5" w:rsidRPr="001E1E05" w:rsidTr="00947C57">
        <w:trPr>
          <w:trHeight w:val="288"/>
        </w:trPr>
        <w:tc>
          <w:tcPr>
            <w:tcW w:w="458" w:type="dxa"/>
          </w:tcPr>
          <w:p w:rsidR="003E3FC5" w:rsidRPr="001E1E05" w:rsidRDefault="003E3FC5" w:rsidP="00947C57">
            <w:pPr>
              <w:pStyle w:val="a4"/>
              <w:jc w:val="center"/>
              <w:rPr>
                <w:sz w:val="24"/>
                <w:szCs w:val="24"/>
                <w:lang w:val="ru-RU"/>
              </w:rPr>
            </w:pPr>
            <w:r w:rsidRPr="001E1E05">
              <w:rPr>
                <w:sz w:val="24"/>
                <w:szCs w:val="24"/>
                <w:lang w:val="ru-RU"/>
              </w:rPr>
              <w:t>4</w:t>
            </w:r>
          </w:p>
        </w:tc>
        <w:tc>
          <w:tcPr>
            <w:tcW w:w="2629" w:type="dxa"/>
          </w:tcPr>
          <w:p w:rsidR="003E3FC5" w:rsidRPr="001E1E05" w:rsidRDefault="003E3FC5" w:rsidP="00947C57">
            <w:pPr>
              <w:pStyle w:val="a4"/>
              <w:jc w:val="center"/>
              <w:rPr>
                <w:b/>
                <w:sz w:val="24"/>
                <w:szCs w:val="24"/>
                <w:lang w:val="ru-RU"/>
              </w:rPr>
            </w:pPr>
            <w:r w:rsidRPr="001E1E05">
              <w:rPr>
                <w:b/>
                <w:sz w:val="24"/>
                <w:szCs w:val="24"/>
                <w:lang w:val="ru-RU"/>
              </w:rPr>
              <w:t>Раздел 4.</w:t>
            </w:r>
          </w:p>
          <w:p w:rsidR="003E3FC5" w:rsidRPr="001E1E05" w:rsidRDefault="003E3FC5" w:rsidP="00947C57">
            <w:pPr>
              <w:pStyle w:val="a4"/>
              <w:jc w:val="center"/>
              <w:rPr>
                <w:b/>
                <w:sz w:val="24"/>
                <w:szCs w:val="24"/>
                <w:lang w:val="ru-RU"/>
              </w:rPr>
            </w:pPr>
            <w:r w:rsidRPr="001E1E05">
              <w:rPr>
                <w:b/>
                <w:sz w:val="24"/>
                <w:szCs w:val="24"/>
                <w:lang w:val="ru-RU"/>
              </w:rPr>
              <w:t>Литературное чтение.</w:t>
            </w:r>
          </w:p>
          <w:p w:rsidR="003E3FC5" w:rsidRPr="001E1E05" w:rsidRDefault="003E3FC5" w:rsidP="00947C57">
            <w:pPr>
              <w:pStyle w:val="a4"/>
              <w:jc w:val="center"/>
              <w:rPr>
                <w:sz w:val="24"/>
                <w:szCs w:val="24"/>
                <w:lang w:val="ru-RU"/>
              </w:rPr>
            </w:pPr>
          </w:p>
        </w:tc>
        <w:tc>
          <w:tcPr>
            <w:tcW w:w="788" w:type="dxa"/>
          </w:tcPr>
          <w:p w:rsidR="003E3FC5" w:rsidRPr="001E1E05" w:rsidRDefault="003E3FC5" w:rsidP="002D306D">
            <w:pPr>
              <w:pStyle w:val="a4"/>
              <w:rPr>
                <w:sz w:val="24"/>
                <w:szCs w:val="24"/>
                <w:lang w:val="ru-RU"/>
              </w:rPr>
            </w:pPr>
            <w:r w:rsidRPr="001E1E05">
              <w:rPr>
                <w:sz w:val="24"/>
                <w:szCs w:val="24"/>
                <w:lang w:val="ru-RU"/>
              </w:rPr>
              <w:t>60</w:t>
            </w:r>
          </w:p>
        </w:tc>
        <w:tc>
          <w:tcPr>
            <w:tcW w:w="963" w:type="dxa"/>
          </w:tcPr>
          <w:p w:rsidR="003E3FC5" w:rsidRPr="001E1E05" w:rsidRDefault="003E3FC5" w:rsidP="00947C57">
            <w:pPr>
              <w:pStyle w:val="a4"/>
              <w:jc w:val="center"/>
              <w:rPr>
                <w:sz w:val="24"/>
                <w:szCs w:val="24"/>
                <w:lang w:val="ru-RU"/>
              </w:rPr>
            </w:pPr>
            <w:r w:rsidRPr="001E1E05">
              <w:rPr>
                <w:sz w:val="24"/>
                <w:szCs w:val="24"/>
                <w:lang w:val="ru-RU"/>
              </w:rPr>
              <w:t>16</w:t>
            </w:r>
          </w:p>
        </w:tc>
        <w:tc>
          <w:tcPr>
            <w:tcW w:w="1261" w:type="dxa"/>
          </w:tcPr>
          <w:p w:rsidR="003E3FC5" w:rsidRPr="001E1E05" w:rsidRDefault="003E3FC5" w:rsidP="00947C57">
            <w:pPr>
              <w:pStyle w:val="a4"/>
              <w:jc w:val="center"/>
              <w:rPr>
                <w:sz w:val="24"/>
                <w:szCs w:val="24"/>
                <w:lang w:val="ru-RU"/>
              </w:rPr>
            </w:pPr>
            <w:r w:rsidRPr="001E1E05">
              <w:rPr>
                <w:sz w:val="24"/>
                <w:szCs w:val="24"/>
                <w:lang w:val="ru-RU"/>
              </w:rPr>
              <w:t>44</w:t>
            </w:r>
          </w:p>
        </w:tc>
        <w:tc>
          <w:tcPr>
            <w:tcW w:w="2009" w:type="dxa"/>
          </w:tcPr>
          <w:p w:rsidR="003E3FC5" w:rsidRPr="001E1E05" w:rsidRDefault="00C57DB0" w:rsidP="00947C57">
            <w:pPr>
              <w:pStyle w:val="a4"/>
              <w:jc w:val="center"/>
              <w:rPr>
                <w:sz w:val="24"/>
                <w:szCs w:val="24"/>
                <w:lang w:val="ru-RU"/>
              </w:rPr>
            </w:pPr>
            <w:r w:rsidRPr="001E1E05">
              <w:rPr>
                <w:sz w:val="24"/>
                <w:szCs w:val="24"/>
                <w:lang w:val="ru-RU"/>
              </w:rPr>
              <w:t>Индивидуальное, групповое, работа в паре, беседа.</w:t>
            </w:r>
          </w:p>
          <w:p w:rsidR="00C57DB0" w:rsidRPr="001E1E05" w:rsidRDefault="00C57DB0" w:rsidP="00947C57">
            <w:pPr>
              <w:pStyle w:val="a4"/>
              <w:jc w:val="center"/>
              <w:rPr>
                <w:sz w:val="24"/>
                <w:szCs w:val="24"/>
                <w:lang w:val="ru-RU"/>
              </w:rPr>
            </w:pPr>
            <w:r w:rsidRPr="001E1E05">
              <w:rPr>
                <w:sz w:val="24"/>
                <w:szCs w:val="24"/>
                <w:lang w:val="ru-RU"/>
              </w:rPr>
              <w:t>Игровая деятельность, создание проектов.</w:t>
            </w:r>
          </w:p>
        </w:tc>
        <w:tc>
          <w:tcPr>
            <w:tcW w:w="1692" w:type="dxa"/>
          </w:tcPr>
          <w:p w:rsidR="003E3FC5" w:rsidRPr="001E1E05" w:rsidRDefault="00C57DB0" w:rsidP="00947C57">
            <w:pPr>
              <w:pStyle w:val="a4"/>
              <w:jc w:val="center"/>
              <w:rPr>
                <w:sz w:val="24"/>
                <w:szCs w:val="24"/>
                <w:lang w:val="ru-RU"/>
              </w:rPr>
            </w:pPr>
            <w:r w:rsidRPr="001E1E05">
              <w:rPr>
                <w:sz w:val="24"/>
                <w:szCs w:val="24"/>
                <w:lang w:val="ru-RU"/>
              </w:rPr>
              <w:t>Опрос, тесты, защита проектов.</w:t>
            </w:r>
          </w:p>
        </w:tc>
      </w:tr>
      <w:tr w:rsidR="00C57DB0" w:rsidRPr="001E1E05" w:rsidTr="00947C57">
        <w:trPr>
          <w:trHeight w:val="288"/>
        </w:trPr>
        <w:tc>
          <w:tcPr>
            <w:tcW w:w="458" w:type="dxa"/>
          </w:tcPr>
          <w:p w:rsidR="00C57DB0" w:rsidRPr="001E1E05" w:rsidRDefault="00C57DB0" w:rsidP="00947C57">
            <w:pPr>
              <w:pStyle w:val="a4"/>
              <w:jc w:val="center"/>
              <w:rPr>
                <w:sz w:val="24"/>
                <w:szCs w:val="24"/>
                <w:lang w:val="ru-RU"/>
              </w:rPr>
            </w:pPr>
            <w:r w:rsidRPr="001E1E05">
              <w:rPr>
                <w:sz w:val="24"/>
                <w:szCs w:val="24"/>
                <w:lang w:val="ru-RU"/>
              </w:rPr>
              <w:t>4.1</w:t>
            </w:r>
          </w:p>
        </w:tc>
        <w:tc>
          <w:tcPr>
            <w:tcW w:w="2629" w:type="dxa"/>
          </w:tcPr>
          <w:p w:rsidR="00C57DB0" w:rsidRPr="001E1E05" w:rsidRDefault="00C57DB0" w:rsidP="00947C57">
            <w:pPr>
              <w:pStyle w:val="a4"/>
              <w:jc w:val="center"/>
              <w:rPr>
                <w:sz w:val="24"/>
                <w:szCs w:val="24"/>
                <w:lang w:val="ru-RU"/>
              </w:rPr>
            </w:pPr>
            <w:r w:rsidRPr="001E1E05">
              <w:rPr>
                <w:sz w:val="24"/>
                <w:szCs w:val="24"/>
                <w:lang w:val="ru-RU"/>
              </w:rPr>
              <w:t>Великие русские писатели.</w:t>
            </w:r>
          </w:p>
        </w:tc>
        <w:tc>
          <w:tcPr>
            <w:tcW w:w="788" w:type="dxa"/>
          </w:tcPr>
          <w:p w:rsidR="00C57DB0" w:rsidRPr="001E1E05" w:rsidRDefault="00C57DB0" w:rsidP="002D306D">
            <w:pPr>
              <w:pStyle w:val="a4"/>
              <w:rPr>
                <w:sz w:val="24"/>
                <w:szCs w:val="24"/>
                <w:lang w:val="ru-RU"/>
              </w:rPr>
            </w:pPr>
            <w:r w:rsidRPr="001E1E05">
              <w:rPr>
                <w:sz w:val="24"/>
                <w:szCs w:val="24"/>
                <w:lang w:val="ru-RU"/>
              </w:rPr>
              <w:t>26</w:t>
            </w:r>
          </w:p>
        </w:tc>
        <w:tc>
          <w:tcPr>
            <w:tcW w:w="963" w:type="dxa"/>
          </w:tcPr>
          <w:p w:rsidR="00C57DB0" w:rsidRPr="001E1E05" w:rsidRDefault="00C57DB0" w:rsidP="00947C57">
            <w:pPr>
              <w:pStyle w:val="a4"/>
              <w:jc w:val="center"/>
              <w:rPr>
                <w:sz w:val="24"/>
                <w:szCs w:val="24"/>
                <w:lang w:val="ru-RU"/>
              </w:rPr>
            </w:pPr>
            <w:r w:rsidRPr="001E1E05">
              <w:rPr>
                <w:sz w:val="24"/>
                <w:szCs w:val="24"/>
                <w:lang w:val="ru-RU"/>
              </w:rPr>
              <w:t>6</w:t>
            </w:r>
          </w:p>
        </w:tc>
        <w:tc>
          <w:tcPr>
            <w:tcW w:w="1261" w:type="dxa"/>
          </w:tcPr>
          <w:p w:rsidR="00C57DB0" w:rsidRPr="001E1E05" w:rsidRDefault="00C57DB0" w:rsidP="00947C57">
            <w:pPr>
              <w:pStyle w:val="a4"/>
              <w:jc w:val="center"/>
              <w:rPr>
                <w:sz w:val="24"/>
                <w:szCs w:val="24"/>
                <w:lang w:val="ru-RU"/>
              </w:rPr>
            </w:pPr>
            <w:r w:rsidRPr="001E1E05">
              <w:rPr>
                <w:sz w:val="24"/>
                <w:szCs w:val="24"/>
                <w:lang w:val="ru-RU"/>
              </w:rPr>
              <w:t>20</w:t>
            </w:r>
          </w:p>
        </w:tc>
        <w:tc>
          <w:tcPr>
            <w:tcW w:w="2009" w:type="dxa"/>
          </w:tcPr>
          <w:p w:rsidR="00C57DB0" w:rsidRPr="001E1E05" w:rsidRDefault="00C57DB0" w:rsidP="00C57DB0">
            <w:pPr>
              <w:pStyle w:val="a4"/>
              <w:jc w:val="center"/>
              <w:rPr>
                <w:sz w:val="24"/>
                <w:szCs w:val="24"/>
                <w:lang w:val="ru-RU"/>
              </w:rPr>
            </w:pPr>
            <w:r w:rsidRPr="001E1E05">
              <w:rPr>
                <w:sz w:val="24"/>
                <w:szCs w:val="24"/>
                <w:lang w:val="ru-RU"/>
              </w:rPr>
              <w:t>Индивидуальное, групповое, работа в паре, беседа.</w:t>
            </w:r>
          </w:p>
          <w:p w:rsidR="00C57DB0" w:rsidRPr="001E1E05" w:rsidRDefault="00C57DB0" w:rsidP="00947C57">
            <w:pPr>
              <w:pStyle w:val="a4"/>
              <w:jc w:val="center"/>
              <w:rPr>
                <w:sz w:val="24"/>
                <w:szCs w:val="24"/>
                <w:lang w:val="ru-RU"/>
              </w:rPr>
            </w:pPr>
          </w:p>
        </w:tc>
        <w:tc>
          <w:tcPr>
            <w:tcW w:w="1692" w:type="dxa"/>
          </w:tcPr>
          <w:p w:rsidR="00C57DB0" w:rsidRPr="001E1E05" w:rsidRDefault="00C57DB0" w:rsidP="00947C57">
            <w:pPr>
              <w:pStyle w:val="a4"/>
              <w:jc w:val="center"/>
              <w:rPr>
                <w:sz w:val="24"/>
                <w:szCs w:val="24"/>
                <w:lang w:val="ru-RU"/>
              </w:rPr>
            </w:pPr>
            <w:r w:rsidRPr="001E1E05">
              <w:rPr>
                <w:sz w:val="24"/>
                <w:szCs w:val="24"/>
                <w:lang w:val="ru-RU"/>
              </w:rPr>
              <w:t>Опрос, тесты.</w:t>
            </w:r>
          </w:p>
        </w:tc>
      </w:tr>
      <w:tr w:rsidR="00C57DB0" w:rsidRPr="001E1E05" w:rsidTr="00947C57">
        <w:trPr>
          <w:trHeight w:val="288"/>
        </w:trPr>
        <w:tc>
          <w:tcPr>
            <w:tcW w:w="458" w:type="dxa"/>
          </w:tcPr>
          <w:p w:rsidR="00C57DB0" w:rsidRPr="001E1E05" w:rsidRDefault="00C57DB0" w:rsidP="00947C57">
            <w:pPr>
              <w:pStyle w:val="a4"/>
              <w:jc w:val="center"/>
              <w:rPr>
                <w:sz w:val="24"/>
                <w:szCs w:val="24"/>
                <w:lang w:val="ru-RU"/>
              </w:rPr>
            </w:pPr>
            <w:r w:rsidRPr="001E1E05">
              <w:rPr>
                <w:sz w:val="24"/>
                <w:szCs w:val="24"/>
                <w:lang w:val="ru-RU"/>
              </w:rPr>
              <w:t>4.2</w:t>
            </w:r>
          </w:p>
        </w:tc>
        <w:tc>
          <w:tcPr>
            <w:tcW w:w="2629" w:type="dxa"/>
          </w:tcPr>
          <w:p w:rsidR="00C57DB0" w:rsidRPr="001E1E05" w:rsidRDefault="00C57DB0" w:rsidP="00947C57">
            <w:pPr>
              <w:pStyle w:val="a4"/>
              <w:jc w:val="center"/>
              <w:rPr>
                <w:sz w:val="24"/>
                <w:szCs w:val="24"/>
                <w:lang w:val="ru-RU"/>
              </w:rPr>
            </w:pPr>
            <w:r w:rsidRPr="001E1E05">
              <w:rPr>
                <w:sz w:val="24"/>
                <w:szCs w:val="24"/>
                <w:lang w:val="ru-RU"/>
              </w:rPr>
              <w:t>Произведения великих русских писателей.</w:t>
            </w:r>
          </w:p>
        </w:tc>
        <w:tc>
          <w:tcPr>
            <w:tcW w:w="788" w:type="dxa"/>
          </w:tcPr>
          <w:p w:rsidR="00C57DB0" w:rsidRPr="001E1E05" w:rsidRDefault="00C57DB0" w:rsidP="002D306D">
            <w:pPr>
              <w:pStyle w:val="a4"/>
              <w:rPr>
                <w:sz w:val="24"/>
                <w:szCs w:val="24"/>
                <w:lang w:val="ru-RU"/>
              </w:rPr>
            </w:pPr>
            <w:r w:rsidRPr="001E1E05">
              <w:rPr>
                <w:sz w:val="24"/>
                <w:szCs w:val="24"/>
                <w:lang w:val="ru-RU"/>
              </w:rPr>
              <w:t>44</w:t>
            </w:r>
          </w:p>
        </w:tc>
        <w:tc>
          <w:tcPr>
            <w:tcW w:w="963" w:type="dxa"/>
          </w:tcPr>
          <w:p w:rsidR="00C57DB0" w:rsidRPr="001E1E05" w:rsidRDefault="00C57DB0" w:rsidP="00947C57">
            <w:pPr>
              <w:pStyle w:val="a4"/>
              <w:jc w:val="center"/>
              <w:rPr>
                <w:sz w:val="24"/>
                <w:szCs w:val="24"/>
                <w:lang w:val="ru-RU"/>
              </w:rPr>
            </w:pPr>
            <w:r w:rsidRPr="001E1E05">
              <w:rPr>
                <w:sz w:val="24"/>
                <w:szCs w:val="24"/>
                <w:lang w:val="ru-RU"/>
              </w:rPr>
              <w:t>10</w:t>
            </w:r>
          </w:p>
        </w:tc>
        <w:tc>
          <w:tcPr>
            <w:tcW w:w="1261" w:type="dxa"/>
          </w:tcPr>
          <w:p w:rsidR="00C57DB0" w:rsidRPr="001E1E05" w:rsidRDefault="00C57DB0" w:rsidP="00947C57">
            <w:pPr>
              <w:pStyle w:val="a4"/>
              <w:jc w:val="center"/>
              <w:rPr>
                <w:sz w:val="24"/>
                <w:szCs w:val="24"/>
                <w:lang w:val="ru-RU"/>
              </w:rPr>
            </w:pPr>
            <w:r w:rsidRPr="001E1E05">
              <w:rPr>
                <w:sz w:val="24"/>
                <w:szCs w:val="24"/>
                <w:lang w:val="ru-RU"/>
              </w:rPr>
              <w:t>34</w:t>
            </w:r>
          </w:p>
        </w:tc>
        <w:tc>
          <w:tcPr>
            <w:tcW w:w="2009" w:type="dxa"/>
          </w:tcPr>
          <w:p w:rsidR="00C57DB0" w:rsidRPr="001E1E05" w:rsidRDefault="00C57DB0" w:rsidP="00C57DB0">
            <w:pPr>
              <w:pStyle w:val="a4"/>
              <w:jc w:val="center"/>
              <w:rPr>
                <w:sz w:val="24"/>
                <w:szCs w:val="24"/>
                <w:lang w:val="ru-RU"/>
              </w:rPr>
            </w:pPr>
            <w:r w:rsidRPr="001E1E05">
              <w:rPr>
                <w:sz w:val="24"/>
                <w:szCs w:val="24"/>
                <w:lang w:val="ru-RU"/>
              </w:rPr>
              <w:t>Беседа.</w:t>
            </w:r>
          </w:p>
          <w:p w:rsidR="00C57DB0" w:rsidRPr="001E1E05" w:rsidRDefault="00C57DB0" w:rsidP="00C57DB0">
            <w:pPr>
              <w:pStyle w:val="a4"/>
              <w:jc w:val="center"/>
              <w:rPr>
                <w:sz w:val="24"/>
                <w:szCs w:val="24"/>
                <w:lang w:val="ru-RU"/>
              </w:rPr>
            </w:pPr>
            <w:r w:rsidRPr="001E1E05">
              <w:rPr>
                <w:sz w:val="24"/>
                <w:szCs w:val="24"/>
                <w:lang w:val="ru-RU"/>
              </w:rPr>
              <w:t>Игровая деятельность, создание проектов.</w:t>
            </w:r>
          </w:p>
        </w:tc>
        <w:tc>
          <w:tcPr>
            <w:tcW w:w="1692" w:type="dxa"/>
          </w:tcPr>
          <w:p w:rsidR="00C57DB0" w:rsidRPr="001E1E05" w:rsidRDefault="00C57DB0" w:rsidP="00947C57">
            <w:pPr>
              <w:pStyle w:val="a4"/>
              <w:jc w:val="center"/>
              <w:rPr>
                <w:sz w:val="24"/>
                <w:szCs w:val="24"/>
                <w:lang w:val="ru-RU"/>
              </w:rPr>
            </w:pPr>
            <w:r w:rsidRPr="001E1E05">
              <w:rPr>
                <w:sz w:val="24"/>
                <w:szCs w:val="24"/>
                <w:lang w:val="ru-RU"/>
              </w:rPr>
              <w:t>Защита проектов.</w:t>
            </w:r>
          </w:p>
        </w:tc>
      </w:tr>
    </w:tbl>
    <w:p w:rsidR="00EF7C50" w:rsidRPr="001E1E05" w:rsidRDefault="00EF7C50" w:rsidP="00506C59">
      <w:pPr>
        <w:pStyle w:val="ParagraphStyle"/>
        <w:shd w:val="clear" w:color="auto" w:fill="FFFFFF"/>
        <w:spacing w:before="60" w:line="264" w:lineRule="auto"/>
        <w:rPr>
          <w:rFonts w:ascii="Times New Roman" w:hAnsi="Times New Roman" w:cs="Times New Roman"/>
          <w:bCs/>
        </w:rPr>
      </w:pPr>
    </w:p>
    <w:p w:rsidR="00C57DB0" w:rsidRPr="001E1E05" w:rsidRDefault="00C57DB0" w:rsidP="00C57DB0">
      <w:pPr>
        <w:pStyle w:val="ParagraphStyle"/>
        <w:shd w:val="clear" w:color="auto" w:fill="FFFFFF"/>
        <w:spacing w:before="60" w:line="264" w:lineRule="auto"/>
        <w:ind w:firstLine="360"/>
        <w:jc w:val="center"/>
        <w:rPr>
          <w:rFonts w:ascii="Times New Roman" w:hAnsi="Times New Roman" w:cs="Times New Roman"/>
          <w:bCs/>
        </w:rPr>
      </w:pPr>
    </w:p>
    <w:tbl>
      <w:tblPr>
        <w:tblStyle w:val="a6"/>
        <w:tblW w:w="9800" w:type="dxa"/>
        <w:tblInd w:w="0" w:type="dxa"/>
        <w:tblLook w:val="04A0" w:firstRow="1" w:lastRow="0" w:firstColumn="1" w:lastColumn="0" w:noHBand="0" w:noVBand="1"/>
      </w:tblPr>
      <w:tblGrid>
        <w:gridCol w:w="458"/>
        <w:gridCol w:w="2629"/>
        <w:gridCol w:w="788"/>
        <w:gridCol w:w="963"/>
        <w:gridCol w:w="1261"/>
        <w:gridCol w:w="2009"/>
        <w:gridCol w:w="1692"/>
      </w:tblGrid>
      <w:tr w:rsidR="00C24A4F" w:rsidRPr="001E1E05" w:rsidTr="00947C57">
        <w:trPr>
          <w:trHeight w:val="288"/>
        </w:trPr>
        <w:tc>
          <w:tcPr>
            <w:tcW w:w="458" w:type="dxa"/>
          </w:tcPr>
          <w:p w:rsidR="00C24A4F" w:rsidRPr="001E1E05" w:rsidRDefault="00C24A4F" w:rsidP="007F7E85">
            <w:pPr>
              <w:pStyle w:val="a4"/>
              <w:rPr>
                <w:sz w:val="24"/>
                <w:szCs w:val="24"/>
                <w:lang w:val="ru-RU"/>
              </w:rPr>
            </w:pPr>
          </w:p>
        </w:tc>
        <w:tc>
          <w:tcPr>
            <w:tcW w:w="2629" w:type="dxa"/>
          </w:tcPr>
          <w:p w:rsidR="00C24A4F" w:rsidRPr="001E1E05" w:rsidRDefault="007F7E85" w:rsidP="00947C57">
            <w:pPr>
              <w:pStyle w:val="a4"/>
              <w:jc w:val="center"/>
              <w:rPr>
                <w:sz w:val="24"/>
                <w:szCs w:val="24"/>
                <w:lang w:val="ru-RU"/>
              </w:rPr>
            </w:pPr>
            <w:r w:rsidRPr="001E1E05">
              <w:rPr>
                <w:sz w:val="24"/>
                <w:szCs w:val="24"/>
                <w:lang w:val="ru-RU"/>
              </w:rPr>
              <w:t>Итого:</w:t>
            </w:r>
          </w:p>
        </w:tc>
        <w:tc>
          <w:tcPr>
            <w:tcW w:w="788" w:type="dxa"/>
          </w:tcPr>
          <w:p w:rsidR="00C24A4F" w:rsidRPr="001E1E05" w:rsidRDefault="007F7E85" w:rsidP="00947C57">
            <w:pPr>
              <w:pStyle w:val="a4"/>
              <w:rPr>
                <w:sz w:val="24"/>
                <w:szCs w:val="24"/>
                <w:lang w:val="ru-RU"/>
              </w:rPr>
            </w:pPr>
            <w:r w:rsidRPr="001E1E05">
              <w:rPr>
                <w:sz w:val="24"/>
                <w:szCs w:val="24"/>
                <w:lang w:val="ru-RU"/>
              </w:rPr>
              <w:t>216</w:t>
            </w:r>
          </w:p>
        </w:tc>
        <w:tc>
          <w:tcPr>
            <w:tcW w:w="963" w:type="dxa"/>
          </w:tcPr>
          <w:p w:rsidR="00C24A4F" w:rsidRPr="001E1E05" w:rsidRDefault="007F7E85" w:rsidP="00947C57">
            <w:pPr>
              <w:pStyle w:val="a4"/>
              <w:jc w:val="center"/>
              <w:rPr>
                <w:sz w:val="24"/>
                <w:szCs w:val="24"/>
                <w:lang w:val="ru-RU"/>
              </w:rPr>
            </w:pPr>
            <w:r w:rsidRPr="001E1E05">
              <w:rPr>
                <w:sz w:val="24"/>
                <w:szCs w:val="24"/>
                <w:lang w:val="ru-RU"/>
              </w:rPr>
              <w:t>54</w:t>
            </w:r>
          </w:p>
        </w:tc>
        <w:tc>
          <w:tcPr>
            <w:tcW w:w="1261" w:type="dxa"/>
          </w:tcPr>
          <w:p w:rsidR="00C24A4F" w:rsidRPr="001E1E05" w:rsidRDefault="007F7E85" w:rsidP="00947C57">
            <w:pPr>
              <w:pStyle w:val="a4"/>
              <w:jc w:val="center"/>
              <w:rPr>
                <w:sz w:val="24"/>
                <w:szCs w:val="24"/>
                <w:lang w:val="ru-RU"/>
              </w:rPr>
            </w:pPr>
            <w:r w:rsidRPr="001E1E05">
              <w:rPr>
                <w:sz w:val="24"/>
                <w:szCs w:val="24"/>
                <w:lang w:val="ru-RU"/>
              </w:rPr>
              <w:t>162</w:t>
            </w:r>
          </w:p>
        </w:tc>
        <w:tc>
          <w:tcPr>
            <w:tcW w:w="2009" w:type="dxa"/>
          </w:tcPr>
          <w:p w:rsidR="00C24A4F" w:rsidRPr="001E1E05" w:rsidRDefault="00C24A4F" w:rsidP="00947C57">
            <w:pPr>
              <w:pStyle w:val="a4"/>
              <w:jc w:val="center"/>
              <w:rPr>
                <w:sz w:val="24"/>
                <w:szCs w:val="24"/>
                <w:lang w:val="ru-RU"/>
              </w:rPr>
            </w:pPr>
          </w:p>
        </w:tc>
        <w:tc>
          <w:tcPr>
            <w:tcW w:w="1692" w:type="dxa"/>
          </w:tcPr>
          <w:p w:rsidR="00C24A4F" w:rsidRPr="001E1E05" w:rsidRDefault="00C24A4F" w:rsidP="00947C57">
            <w:pPr>
              <w:pStyle w:val="a4"/>
              <w:jc w:val="center"/>
              <w:rPr>
                <w:sz w:val="24"/>
                <w:szCs w:val="24"/>
                <w:lang w:val="ru-RU"/>
              </w:rPr>
            </w:pPr>
          </w:p>
        </w:tc>
      </w:tr>
    </w:tbl>
    <w:p w:rsidR="00C24A4F" w:rsidRPr="001E1E05" w:rsidRDefault="00C24A4F" w:rsidP="00C57DB0">
      <w:pPr>
        <w:widowControl/>
        <w:tabs>
          <w:tab w:val="left" w:pos="3030"/>
          <w:tab w:val="center" w:pos="7465"/>
        </w:tabs>
        <w:autoSpaceDE/>
        <w:autoSpaceDN/>
        <w:ind w:left="720"/>
        <w:rPr>
          <w:b/>
          <w:sz w:val="24"/>
          <w:szCs w:val="24"/>
        </w:rPr>
      </w:pPr>
    </w:p>
    <w:p w:rsidR="006277AE" w:rsidRDefault="006277AE" w:rsidP="00C57DB0">
      <w:pPr>
        <w:widowControl/>
        <w:tabs>
          <w:tab w:val="left" w:pos="3030"/>
          <w:tab w:val="center" w:pos="7465"/>
        </w:tabs>
        <w:autoSpaceDE/>
        <w:autoSpaceDN/>
        <w:ind w:left="720"/>
        <w:rPr>
          <w:b/>
          <w:sz w:val="24"/>
          <w:szCs w:val="24"/>
        </w:rPr>
      </w:pPr>
    </w:p>
    <w:p w:rsidR="0096348D" w:rsidRDefault="0096348D" w:rsidP="00C57DB0">
      <w:pPr>
        <w:widowControl/>
        <w:tabs>
          <w:tab w:val="left" w:pos="3030"/>
          <w:tab w:val="center" w:pos="7465"/>
        </w:tabs>
        <w:autoSpaceDE/>
        <w:autoSpaceDN/>
        <w:ind w:left="720"/>
        <w:rPr>
          <w:b/>
          <w:sz w:val="24"/>
          <w:szCs w:val="24"/>
        </w:rPr>
      </w:pPr>
    </w:p>
    <w:p w:rsidR="00C57DB0" w:rsidRPr="001E1E05" w:rsidRDefault="00C57DB0" w:rsidP="00C57DB0">
      <w:pPr>
        <w:widowControl/>
        <w:tabs>
          <w:tab w:val="left" w:pos="3030"/>
          <w:tab w:val="center" w:pos="7465"/>
        </w:tabs>
        <w:autoSpaceDE/>
        <w:autoSpaceDN/>
        <w:ind w:left="720"/>
        <w:rPr>
          <w:b/>
          <w:sz w:val="24"/>
          <w:szCs w:val="24"/>
        </w:rPr>
      </w:pPr>
      <w:r w:rsidRPr="001E1E05">
        <w:rPr>
          <w:b/>
          <w:sz w:val="24"/>
          <w:szCs w:val="24"/>
        </w:rPr>
        <w:lastRenderedPageBreak/>
        <w:t>СОДЕРЖАНИЕ ПРОГРАММЫ</w:t>
      </w:r>
    </w:p>
    <w:p w:rsidR="00C57DB0" w:rsidRPr="001E1E05" w:rsidRDefault="00C57DB0" w:rsidP="00C57DB0">
      <w:pPr>
        <w:tabs>
          <w:tab w:val="left" w:pos="3030"/>
          <w:tab w:val="center" w:pos="7465"/>
        </w:tabs>
        <w:ind w:left="360"/>
        <w:jc w:val="both"/>
        <w:rPr>
          <w:sz w:val="24"/>
          <w:szCs w:val="24"/>
        </w:rPr>
      </w:pPr>
      <w:r w:rsidRPr="001E1E05">
        <w:rPr>
          <w:b/>
          <w:sz w:val="24"/>
          <w:szCs w:val="24"/>
        </w:rPr>
        <w:t xml:space="preserve">Вводное занятие.  </w:t>
      </w:r>
      <w:r w:rsidRPr="001E1E05">
        <w:rPr>
          <w:sz w:val="24"/>
          <w:szCs w:val="24"/>
        </w:rPr>
        <w:t>Правила кружка. Знакомство с содержанием работы кружка.</w:t>
      </w:r>
    </w:p>
    <w:p w:rsidR="00C57DB0" w:rsidRPr="001E1E05" w:rsidRDefault="00C57DB0" w:rsidP="00C57DB0">
      <w:pPr>
        <w:pStyle w:val="2"/>
        <w:numPr>
          <w:ilvl w:val="1"/>
          <w:numId w:val="5"/>
        </w:numPr>
        <w:spacing w:before="0" w:after="0" w:line="300" w:lineRule="atLeast"/>
        <w:ind w:left="576" w:hanging="576"/>
        <w:rPr>
          <w:rStyle w:val="af"/>
          <w:sz w:val="24"/>
          <w:szCs w:val="24"/>
        </w:rPr>
      </w:pPr>
      <w:r w:rsidRPr="001E1E05">
        <w:rPr>
          <w:bCs w:val="0"/>
          <w:sz w:val="24"/>
          <w:szCs w:val="24"/>
        </w:rPr>
        <w:t>Раздел 1. Удивительный русский язык</w:t>
      </w:r>
    </w:p>
    <w:p w:rsidR="00C57DB0" w:rsidRPr="001E1E05" w:rsidRDefault="00C57DB0" w:rsidP="00C57DB0">
      <w:pPr>
        <w:pStyle w:val="3"/>
        <w:numPr>
          <w:ilvl w:val="2"/>
          <w:numId w:val="5"/>
        </w:numPr>
        <w:spacing w:before="0" w:after="0" w:line="300" w:lineRule="atLeast"/>
        <w:ind w:hanging="720"/>
        <w:rPr>
          <w:rStyle w:val="ab"/>
          <w:b/>
          <w:sz w:val="24"/>
          <w:szCs w:val="24"/>
          <w:u w:val="single"/>
        </w:rPr>
      </w:pPr>
      <w:r w:rsidRPr="001E1E05">
        <w:rPr>
          <w:rStyle w:val="af"/>
          <w:sz w:val="24"/>
          <w:szCs w:val="24"/>
        </w:rPr>
        <w:t xml:space="preserve">Тема </w:t>
      </w:r>
      <w:proofErr w:type="gramStart"/>
      <w:r w:rsidRPr="001E1E05">
        <w:rPr>
          <w:rStyle w:val="af"/>
          <w:sz w:val="24"/>
          <w:szCs w:val="24"/>
        </w:rPr>
        <w:t>1.1  Пословицы</w:t>
      </w:r>
      <w:proofErr w:type="gramEnd"/>
      <w:r w:rsidRPr="001E1E05">
        <w:rPr>
          <w:rStyle w:val="af"/>
          <w:i w:val="0"/>
          <w:iCs w:val="0"/>
          <w:sz w:val="24"/>
          <w:szCs w:val="24"/>
        </w:rPr>
        <w:t>.</w:t>
      </w:r>
    </w:p>
    <w:p w:rsidR="00C57DB0" w:rsidRPr="001E1E05" w:rsidRDefault="00C57DB0" w:rsidP="00C57DB0">
      <w:pPr>
        <w:tabs>
          <w:tab w:val="left" w:pos="3030"/>
          <w:tab w:val="center" w:pos="7465"/>
        </w:tabs>
        <w:rPr>
          <w:sz w:val="24"/>
          <w:szCs w:val="24"/>
        </w:rPr>
      </w:pPr>
      <w:r w:rsidRPr="001E1E05">
        <w:rPr>
          <w:rStyle w:val="ab"/>
          <w:b w:val="0"/>
          <w:sz w:val="24"/>
          <w:szCs w:val="24"/>
          <w:u w:val="single"/>
        </w:rPr>
        <w:t>Содержание материала</w:t>
      </w:r>
      <w:r w:rsidRPr="001E1E05">
        <w:rPr>
          <w:rStyle w:val="ab"/>
          <w:sz w:val="24"/>
          <w:szCs w:val="24"/>
          <w:u w:val="single"/>
        </w:rPr>
        <w:t>.</w:t>
      </w:r>
      <w:r w:rsidRPr="001E1E05">
        <w:rPr>
          <w:sz w:val="24"/>
          <w:szCs w:val="24"/>
        </w:rPr>
        <w:t xml:space="preserve"> </w:t>
      </w:r>
    </w:p>
    <w:p w:rsidR="00C57DB0" w:rsidRPr="001E1E05" w:rsidRDefault="00C57DB0" w:rsidP="00C57DB0">
      <w:pPr>
        <w:tabs>
          <w:tab w:val="left" w:pos="3030"/>
          <w:tab w:val="center" w:pos="7465"/>
        </w:tabs>
        <w:rPr>
          <w:rStyle w:val="apple-converted-space"/>
          <w:b/>
          <w:sz w:val="24"/>
          <w:szCs w:val="24"/>
        </w:rPr>
      </w:pPr>
      <w:r w:rsidRPr="001E1E05">
        <w:rPr>
          <w:sz w:val="24"/>
          <w:szCs w:val="24"/>
        </w:rPr>
        <w:t>Знакомство учащихся с малоизвестными пословицами.</w:t>
      </w:r>
      <w:r w:rsidRPr="001E1E05">
        <w:rPr>
          <w:color w:val="FF3333"/>
          <w:sz w:val="24"/>
          <w:szCs w:val="24"/>
        </w:rPr>
        <w:t xml:space="preserve"> </w:t>
      </w:r>
      <w:r w:rsidRPr="001E1E05">
        <w:rPr>
          <w:sz w:val="24"/>
          <w:szCs w:val="24"/>
        </w:rPr>
        <w:t>Скороговорки. Пословицы и поговорки.</w:t>
      </w:r>
      <w:r w:rsidRPr="001E1E05">
        <w:rPr>
          <w:color w:val="FF3333"/>
          <w:sz w:val="24"/>
          <w:szCs w:val="24"/>
        </w:rPr>
        <w:t xml:space="preserve"> </w:t>
      </w:r>
      <w:r w:rsidR="000A0D98" w:rsidRPr="001E1E05">
        <w:rPr>
          <w:sz w:val="24"/>
          <w:szCs w:val="24"/>
        </w:rPr>
        <w:t>Их</w:t>
      </w:r>
      <w:r w:rsidRPr="001E1E05">
        <w:rPr>
          <w:sz w:val="24"/>
          <w:szCs w:val="24"/>
        </w:rPr>
        <w:t xml:space="preserve"> значение. Употребление в речи.</w:t>
      </w:r>
      <w:r w:rsidRPr="001E1E05">
        <w:rPr>
          <w:sz w:val="24"/>
          <w:szCs w:val="24"/>
        </w:rPr>
        <w:br/>
      </w:r>
      <w:r w:rsidRPr="001E1E05">
        <w:rPr>
          <w:rStyle w:val="ab"/>
          <w:b w:val="0"/>
          <w:bCs w:val="0"/>
          <w:sz w:val="24"/>
          <w:szCs w:val="24"/>
          <w:u w:val="single"/>
        </w:rPr>
        <w:t>Формы занятий</w:t>
      </w:r>
      <w:r w:rsidRPr="001E1E05">
        <w:rPr>
          <w:sz w:val="24"/>
          <w:szCs w:val="24"/>
          <w:u w:val="single"/>
        </w:rPr>
        <w:t>:</w:t>
      </w:r>
      <w:r w:rsidRPr="001E1E05">
        <w:rPr>
          <w:sz w:val="24"/>
          <w:szCs w:val="24"/>
        </w:rPr>
        <w:t xml:space="preserve"> игровая, соревнование. Групповые и индивидуальные </w:t>
      </w:r>
    </w:p>
    <w:p w:rsidR="00C57DB0" w:rsidRPr="001E1E05" w:rsidRDefault="00C57DB0" w:rsidP="00C57DB0">
      <w:pPr>
        <w:tabs>
          <w:tab w:val="left" w:pos="3030"/>
          <w:tab w:val="center" w:pos="7465"/>
        </w:tabs>
        <w:rPr>
          <w:rStyle w:val="af"/>
          <w:b/>
          <w:bCs/>
          <w:sz w:val="24"/>
          <w:szCs w:val="24"/>
        </w:rPr>
      </w:pPr>
      <w:r w:rsidRPr="001E1E05">
        <w:rPr>
          <w:rStyle w:val="apple-converted-space"/>
          <w:b/>
          <w:sz w:val="24"/>
          <w:szCs w:val="24"/>
        </w:rPr>
        <w:t> </w:t>
      </w:r>
    </w:p>
    <w:p w:rsidR="00C57DB0" w:rsidRPr="001E1E05" w:rsidRDefault="00C57DB0" w:rsidP="00C57DB0">
      <w:pPr>
        <w:pStyle w:val="3"/>
        <w:numPr>
          <w:ilvl w:val="2"/>
          <w:numId w:val="5"/>
        </w:numPr>
        <w:spacing w:before="0" w:after="0" w:line="300" w:lineRule="atLeast"/>
        <w:ind w:hanging="720"/>
        <w:rPr>
          <w:rStyle w:val="ab"/>
          <w:b/>
          <w:sz w:val="24"/>
          <w:szCs w:val="24"/>
          <w:u w:val="single"/>
        </w:rPr>
      </w:pPr>
      <w:r w:rsidRPr="001E1E05">
        <w:rPr>
          <w:rStyle w:val="af"/>
          <w:sz w:val="24"/>
          <w:szCs w:val="24"/>
        </w:rPr>
        <w:t>Тема 1.2 Фразеологизмы.</w:t>
      </w:r>
    </w:p>
    <w:p w:rsidR="00C57DB0" w:rsidRPr="001E1E05" w:rsidRDefault="00C57DB0" w:rsidP="006277AE">
      <w:pPr>
        <w:pStyle w:val="ae"/>
        <w:shd w:val="clear" w:color="auto" w:fill="FFFFFF"/>
        <w:spacing w:after="0"/>
      </w:pPr>
      <w:r w:rsidRPr="001E1E05">
        <w:rPr>
          <w:rStyle w:val="ab"/>
          <w:b w:val="0"/>
          <w:u w:val="single"/>
        </w:rPr>
        <w:t>Содержание материала.</w:t>
      </w:r>
      <w:r w:rsidRPr="001E1E05">
        <w:rPr>
          <w:b/>
          <w:u w:val="single"/>
        </w:rPr>
        <w:t xml:space="preserve"> </w:t>
      </w:r>
    </w:p>
    <w:p w:rsidR="00C57DB0" w:rsidRPr="001E1E05" w:rsidRDefault="00C57DB0" w:rsidP="006277AE">
      <w:pPr>
        <w:pStyle w:val="ae"/>
        <w:shd w:val="clear" w:color="auto" w:fill="FFFFFF"/>
        <w:spacing w:after="0"/>
        <w:rPr>
          <w:shd w:val="clear" w:color="auto" w:fill="FFFFFF"/>
        </w:rPr>
      </w:pPr>
      <w:proofErr w:type="gramStart"/>
      <w:r w:rsidRPr="001E1E05">
        <w:t>Изучение  следующих</w:t>
      </w:r>
      <w:proofErr w:type="gramEnd"/>
      <w:r w:rsidRPr="001E1E05">
        <w:t xml:space="preserve"> связей: слова, фразеологизмы и вещный мир (предметы, признаки, действия, количества); слова, фразеологизмы и их связи друг с другом; носители языка и их отношение к словам и фразеологизмам; слова, фразеологизмы и контекст; слова, фразеологизмы и время их жизни в языке. Также раскрываются различные виды </w:t>
      </w:r>
      <w:proofErr w:type="spellStart"/>
      <w:r w:rsidRPr="001E1E05">
        <w:t>межсловных</w:t>
      </w:r>
      <w:proofErr w:type="spellEnd"/>
      <w:r w:rsidRPr="001E1E05">
        <w:t xml:space="preserve"> ассоциативных отношений, создающих семантические поля слов и фразеологизмов. Словарь языка в результате их раскрытия предстанет перед учениками в виде стройной системы. Изучается жизнь слов и фразеологизмов во времени, изменение их значений, исчезновение из повседневного обихода. Особое внимание обращается на сочетаемость слов и фразеологизмов и на условия их выбора в процессе коммуникации. Лексические загадки. Словесный конструктор.</w:t>
      </w:r>
    </w:p>
    <w:p w:rsidR="00C57DB0" w:rsidRPr="001E1E05" w:rsidRDefault="00C57DB0" w:rsidP="00C57DB0">
      <w:pPr>
        <w:pStyle w:val="ae"/>
        <w:shd w:val="clear" w:color="auto" w:fill="FFFFFF"/>
        <w:spacing w:after="0"/>
        <w:rPr>
          <w:rStyle w:val="ab"/>
          <w:b w:val="0"/>
          <w:u w:val="single"/>
        </w:rPr>
      </w:pPr>
      <w:r w:rsidRPr="001E1E05">
        <w:rPr>
          <w:shd w:val="clear" w:color="auto" w:fill="FFFFFF"/>
        </w:rPr>
        <w:t xml:space="preserve">   Занимательная грамматика.</w:t>
      </w:r>
    </w:p>
    <w:p w:rsidR="00C57DB0" w:rsidRPr="001E1E05" w:rsidRDefault="00C57DB0" w:rsidP="00C57DB0">
      <w:pPr>
        <w:tabs>
          <w:tab w:val="left" w:pos="3030"/>
          <w:tab w:val="center" w:pos="7465"/>
        </w:tabs>
        <w:rPr>
          <w:rStyle w:val="apple-converted-space"/>
          <w:b/>
          <w:sz w:val="24"/>
          <w:szCs w:val="24"/>
        </w:rPr>
      </w:pPr>
      <w:r w:rsidRPr="001E1E05">
        <w:rPr>
          <w:rStyle w:val="ab"/>
          <w:b w:val="0"/>
          <w:sz w:val="24"/>
          <w:szCs w:val="24"/>
          <w:u w:val="single"/>
        </w:rPr>
        <w:t>Формы занятий</w:t>
      </w:r>
      <w:r w:rsidRPr="001E1E05">
        <w:rPr>
          <w:b/>
          <w:sz w:val="24"/>
          <w:szCs w:val="24"/>
          <w:u w:val="single"/>
        </w:rPr>
        <w:t xml:space="preserve">: </w:t>
      </w:r>
      <w:r w:rsidRPr="001E1E05">
        <w:rPr>
          <w:sz w:val="24"/>
          <w:szCs w:val="24"/>
        </w:rPr>
        <w:t xml:space="preserve">игровая, соревнование (групповые и индивидуальные). Предполагается проведение конкурсов и </w:t>
      </w:r>
      <w:proofErr w:type="spellStart"/>
      <w:r w:rsidRPr="001E1E05">
        <w:rPr>
          <w:sz w:val="24"/>
          <w:szCs w:val="24"/>
        </w:rPr>
        <w:t>брейн</w:t>
      </w:r>
      <w:proofErr w:type="spellEnd"/>
      <w:r w:rsidRPr="001E1E05">
        <w:rPr>
          <w:sz w:val="24"/>
          <w:szCs w:val="24"/>
        </w:rPr>
        <w:t xml:space="preserve">-ринга </w:t>
      </w:r>
    </w:p>
    <w:p w:rsidR="00C57DB0" w:rsidRPr="001E1E05" w:rsidRDefault="00C57DB0" w:rsidP="00C57DB0">
      <w:pPr>
        <w:tabs>
          <w:tab w:val="left" w:pos="3030"/>
          <w:tab w:val="center" w:pos="7465"/>
        </w:tabs>
        <w:rPr>
          <w:rStyle w:val="af"/>
          <w:b/>
          <w:bCs/>
          <w:sz w:val="24"/>
          <w:szCs w:val="24"/>
        </w:rPr>
      </w:pPr>
      <w:r w:rsidRPr="001E1E05">
        <w:rPr>
          <w:rStyle w:val="apple-converted-space"/>
          <w:b/>
          <w:sz w:val="24"/>
          <w:szCs w:val="24"/>
        </w:rPr>
        <w:t> </w:t>
      </w:r>
    </w:p>
    <w:p w:rsidR="00C57DB0" w:rsidRPr="001E1E05" w:rsidRDefault="00C57DB0" w:rsidP="00C57DB0">
      <w:pPr>
        <w:pStyle w:val="3"/>
        <w:numPr>
          <w:ilvl w:val="2"/>
          <w:numId w:val="5"/>
        </w:numPr>
        <w:spacing w:before="0" w:after="0" w:line="300" w:lineRule="atLeast"/>
        <w:ind w:hanging="720"/>
        <w:rPr>
          <w:rStyle w:val="af"/>
          <w:i w:val="0"/>
          <w:iCs w:val="0"/>
          <w:sz w:val="24"/>
          <w:szCs w:val="24"/>
          <w:shd w:val="clear" w:color="auto" w:fill="FFFFFF"/>
        </w:rPr>
      </w:pPr>
      <w:r w:rsidRPr="001E1E05">
        <w:rPr>
          <w:rStyle w:val="af"/>
          <w:sz w:val="24"/>
          <w:szCs w:val="24"/>
        </w:rPr>
        <w:t>Тема 1.3 Анаграммы, ребусы, кроссворды</w:t>
      </w:r>
    </w:p>
    <w:p w:rsidR="00C57DB0" w:rsidRPr="001E1E05" w:rsidRDefault="00C57DB0" w:rsidP="00C57DB0">
      <w:pPr>
        <w:pStyle w:val="3"/>
        <w:numPr>
          <w:ilvl w:val="2"/>
          <w:numId w:val="5"/>
        </w:numPr>
        <w:spacing w:before="0" w:after="0" w:line="300" w:lineRule="atLeast"/>
        <w:ind w:hanging="720"/>
        <w:rPr>
          <w:sz w:val="24"/>
          <w:szCs w:val="24"/>
          <w:shd w:val="clear" w:color="auto" w:fill="FFFFFF"/>
        </w:rPr>
      </w:pPr>
      <w:r w:rsidRPr="001E1E05">
        <w:rPr>
          <w:rStyle w:val="ab"/>
          <w:b/>
          <w:sz w:val="24"/>
          <w:szCs w:val="24"/>
          <w:u w:val="single"/>
        </w:rPr>
        <w:t xml:space="preserve"> Содержание материала</w:t>
      </w:r>
      <w:r w:rsidRPr="001E1E05">
        <w:rPr>
          <w:rStyle w:val="ab"/>
          <w:sz w:val="24"/>
          <w:szCs w:val="24"/>
          <w:u w:val="single"/>
        </w:rPr>
        <w:t>.</w:t>
      </w:r>
      <w:r w:rsidRPr="001E1E05">
        <w:rPr>
          <w:b w:val="0"/>
          <w:sz w:val="24"/>
          <w:szCs w:val="24"/>
        </w:rPr>
        <w:t xml:space="preserve"> </w:t>
      </w:r>
    </w:p>
    <w:p w:rsidR="00C57DB0" w:rsidRPr="001E1E05" w:rsidRDefault="00C57DB0" w:rsidP="00C57DB0">
      <w:pPr>
        <w:tabs>
          <w:tab w:val="left" w:pos="3030"/>
          <w:tab w:val="center" w:pos="7465"/>
        </w:tabs>
        <w:rPr>
          <w:sz w:val="24"/>
          <w:szCs w:val="24"/>
        </w:rPr>
      </w:pPr>
      <w:r w:rsidRPr="001E1E05">
        <w:rPr>
          <w:sz w:val="24"/>
          <w:szCs w:val="24"/>
          <w:shd w:val="clear" w:color="auto" w:fill="FFFFFF"/>
        </w:rPr>
        <w:t xml:space="preserve">Ознакомление с определениями, видами, приемами разгадывания тех или иных головоломок - разгадывание анаграмм, шарад, кроссвордов. Обучение составлению </w:t>
      </w:r>
      <w:proofErr w:type="spellStart"/>
      <w:r w:rsidRPr="001E1E05">
        <w:rPr>
          <w:sz w:val="24"/>
          <w:szCs w:val="24"/>
          <w:shd w:val="clear" w:color="auto" w:fill="FFFFFF"/>
        </w:rPr>
        <w:t>метаграмм</w:t>
      </w:r>
      <w:proofErr w:type="spellEnd"/>
      <w:r w:rsidRPr="001E1E05">
        <w:rPr>
          <w:sz w:val="24"/>
          <w:szCs w:val="24"/>
          <w:shd w:val="clear" w:color="auto" w:fill="FFFFFF"/>
        </w:rPr>
        <w:t xml:space="preserve">, анаграмм, кроссвордов, ребусов. Решение и составление ребусов. Головоломки.  </w:t>
      </w:r>
      <w:r w:rsidRPr="001E1E05">
        <w:rPr>
          <w:sz w:val="24"/>
          <w:szCs w:val="24"/>
        </w:rPr>
        <w:t xml:space="preserve"> </w:t>
      </w:r>
    </w:p>
    <w:p w:rsidR="007F7E85" w:rsidRPr="001E1E05" w:rsidRDefault="00C57DB0" w:rsidP="007F7E85">
      <w:pPr>
        <w:tabs>
          <w:tab w:val="left" w:pos="3030"/>
          <w:tab w:val="left" w:pos="6585"/>
        </w:tabs>
        <w:rPr>
          <w:sz w:val="24"/>
          <w:szCs w:val="24"/>
        </w:rPr>
      </w:pPr>
      <w:r w:rsidRPr="001E1E05">
        <w:rPr>
          <w:sz w:val="24"/>
          <w:szCs w:val="24"/>
        </w:rPr>
        <w:t xml:space="preserve">  </w:t>
      </w:r>
      <w:r w:rsidRPr="001E1E05">
        <w:rPr>
          <w:rStyle w:val="ab"/>
          <w:b w:val="0"/>
          <w:sz w:val="24"/>
          <w:szCs w:val="24"/>
          <w:u w:val="single"/>
        </w:rPr>
        <w:t>Формы занятий</w:t>
      </w:r>
      <w:r w:rsidRPr="001E1E05">
        <w:rPr>
          <w:b/>
          <w:sz w:val="24"/>
          <w:szCs w:val="24"/>
          <w:u w:val="single"/>
        </w:rPr>
        <w:t>:</w:t>
      </w:r>
      <w:r w:rsidRPr="001E1E05">
        <w:rPr>
          <w:b/>
          <w:sz w:val="24"/>
          <w:szCs w:val="24"/>
        </w:rPr>
        <w:t xml:space="preserve"> </w:t>
      </w:r>
      <w:r w:rsidRPr="001E1E05">
        <w:rPr>
          <w:sz w:val="24"/>
          <w:szCs w:val="24"/>
        </w:rPr>
        <w:t xml:space="preserve">игровая, соревнование (групповые и индивидуальные). </w:t>
      </w:r>
    </w:p>
    <w:p w:rsidR="00C57DB0" w:rsidRPr="001E1E05" w:rsidRDefault="00C57DB0" w:rsidP="007F7E85">
      <w:pPr>
        <w:tabs>
          <w:tab w:val="left" w:pos="3030"/>
          <w:tab w:val="left" w:pos="6585"/>
        </w:tabs>
        <w:rPr>
          <w:rStyle w:val="af"/>
          <w:sz w:val="24"/>
          <w:szCs w:val="24"/>
        </w:rPr>
      </w:pPr>
      <w:r w:rsidRPr="001E1E05">
        <w:rPr>
          <w:bCs/>
          <w:sz w:val="24"/>
          <w:szCs w:val="24"/>
        </w:rPr>
        <w:t>Раздел 2. Занимательная математика</w:t>
      </w:r>
    </w:p>
    <w:p w:rsidR="00C57DB0" w:rsidRPr="001E1E05" w:rsidRDefault="00C57DB0" w:rsidP="00C57DB0">
      <w:pPr>
        <w:pStyle w:val="3"/>
        <w:numPr>
          <w:ilvl w:val="2"/>
          <w:numId w:val="5"/>
        </w:numPr>
        <w:spacing w:before="0" w:after="0" w:line="300" w:lineRule="atLeast"/>
        <w:ind w:hanging="720"/>
        <w:rPr>
          <w:rStyle w:val="ab"/>
          <w:b/>
          <w:color w:val="000000"/>
          <w:sz w:val="24"/>
          <w:szCs w:val="24"/>
          <w:u w:val="single"/>
        </w:rPr>
      </w:pPr>
      <w:r w:rsidRPr="001E1E05">
        <w:rPr>
          <w:rStyle w:val="af"/>
          <w:sz w:val="24"/>
          <w:szCs w:val="24"/>
        </w:rPr>
        <w:t xml:space="preserve">Тема 2.1 Геометрия вокруг нас </w:t>
      </w:r>
    </w:p>
    <w:p w:rsidR="00C57DB0" w:rsidRPr="001E1E05" w:rsidRDefault="00C57DB0" w:rsidP="00C57DB0">
      <w:pPr>
        <w:pStyle w:val="c17"/>
        <w:spacing w:before="0" w:after="0"/>
        <w:jc w:val="both"/>
        <w:rPr>
          <w:rStyle w:val="c0"/>
          <w:color w:val="000000"/>
        </w:rPr>
      </w:pPr>
      <w:r w:rsidRPr="001E1E05">
        <w:rPr>
          <w:rStyle w:val="ab"/>
          <w:b w:val="0"/>
          <w:color w:val="000000"/>
          <w:u w:val="single"/>
        </w:rPr>
        <w:t>Содержание материала</w:t>
      </w:r>
      <w:r w:rsidRPr="001E1E05">
        <w:rPr>
          <w:rStyle w:val="c0"/>
          <w:b/>
          <w:color w:val="000000"/>
          <w:u w:val="single"/>
        </w:rPr>
        <w:t>.</w:t>
      </w:r>
    </w:p>
    <w:p w:rsidR="00C57DB0" w:rsidRPr="001E1E05" w:rsidRDefault="00C57DB0" w:rsidP="00C57DB0">
      <w:pPr>
        <w:pStyle w:val="c17"/>
        <w:spacing w:before="0" w:after="0"/>
        <w:jc w:val="both"/>
      </w:pPr>
      <w:r w:rsidRPr="001E1E05">
        <w:rPr>
          <w:rStyle w:val="c0"/>
          <w:color w:val="000000"/>
        </w:rPr>
        <w:t>Геометрические образы: т</w:t>
      </w:r>
      <w:r w:rsidRPr="001E1E05">
        <w:rPr>
          <w:rStyle w:val="c10"/>
          <w:color w:val="000000"/>
        </w:rPr>
        <w:t>очка</w:t>
      </w:r>
      <w:r w:rsidRPr="001E1E05">
        <w:rPr>
          <w:rStyle w:val="c0"/>
          <w:color w:val="000000"/>
        </w:rPr>
        <w:t xml:space="preserve">, </w:t>
      </w:r>
      <w:proofErr w:type="spellStart"/>
      <w:proofErr w:type="gramStart"/>
      <w:r w:rsidRPr="001E1E05">
        <w:rPr>
          <w:rStyle w:val="c10"/>
          <w:color w:val="000000"/>
        </w:rPr>
        <w:t>линии:</w:t>
      </w:r>
      <w:r w:rsidRPr="001E1E05">
        <w:rPr>
          <w:rStyle w:val="c0"/>
          <w:color w:val="000000"/>
        </w:rPr>
        <w:t>прямые</w:t>
      </w:r>
      <w:proofErr w:type="spellEnd"/>
      <w:proofErr w:type="gramEnd"/>
      <w:r w:rsidRPr="001E1E05">
        <w:rPr>
          <w:rStyle w:val="c0"/>
          <w:color w:val="000000"/>
        </w:rPr>
        <w:t>, кривые; отрезок; угол; прямой угол; многоугольники: треугольник, прямоугольник, квадрат; вершины и стороны многоугольника; окружность и круг; куб; шар; измерение длины; измерение площади; вычисление площади прямоугольника. Решение геометрических задач. Геометрические узоры. Закономерности в узорах. Симметрия.</w:t>
      </w:r>
    </w:p>
    <w:p w:rsidR="007F7E85" w:rsidRPr="001E1E05" w:rsidRDefault="00C57DB0" w:rsidP="00C57DB0">
      <w:pPr>
        <w:tabs>
          <w:tab w:val="left" w:pos="3030"/>
          <w:tab w:val="center" w:pos="7465"/>
        </w:tabs>
        <w:rPr>
          <w:sz w:val="24"/>
          <w:szCs w:val="24"/>
        </w:rPr>
      </w:pPr>
      <w:r w:rsidRPr="001E1E05">
        <w:rPr>
          <w:sz w:val="24"/>
          <w:szCs w:val="24"/>
        </w:rPr>
        <w:t xml:space="preserve">  Разрезание и составление фигур. Деление заданной фигуры на равные по площади части. Поиск заданных фигур в фигурах сложной конфигурации.</w:t>
      </w:r>
    </w:p>
    <w:p w:rsidR="00C57DB0" w:rsidRPr="006277AE" w:rsidRDefault="006277AE" w:rsidP="006277AE">
      <w:pPr>
        <w:tabs>
          <w:tab w:val="left" w:pos="3030"/>
          <w:tab w:val="center" w:pos="7465"/>
        </w:tabs>
        <w:rPr>
          <w:rStyle w:val="ab"/>
          <w:b w:val="0"/>
          <w:bCs w:val="0"/>
          <w:sz w:val="24"/>
          <w:szCs w:val="24"/>
        </w:rPr>
      </w:pPr>
      <w:r>
        <w:rPr>
          <w:sz w:val="24"/>
          <w:szCs w:val="24"/>
        </w:rPr>
        <w:t xml:space="preserve">     </w:t>
      </w:r>
      <w:r w:rsidR="00C57DB0" w:rsidRPr="001E1E05">
        <w:rPr>
          <w:rStyle w:val="c0"/>
          <w:color w:val="000000"/>
          <w:sz w:val="24"/>
          <w:szCs w:val="24"/>
        </w:rPr>
        <w:t>Распознавание окружности на орнаменте. Составление орнамента с использованием циркуля. Объёмные фигуры.  Пространственные представления. Маршрут передвижения. Графические диктанты.</w:t>
      </w:r>
    </w:p>
    <w:p w:rsidR="00C57DB0" w:rsidRPr="001E1E05" w:rsidRDefault="00C57DB0" w:rsidP="00C57DB0">
      <w:pPr>
        <w:tabs>
          <w:tab w:val="left" w:pos="3030"/>
          <w:tab w:val="center" w:pos="7465"/>
        </w:tabs>
        <w:rPr>
          <w:sz w:val="24"/>
          <w:szCs w:val="24"/>
        </w:rPr>
      </w:pPr>
      <w:r w:rsidRPr="001E1E05">
        <w:rPr>
          <w:rStyle w:val="ab"/>
          <w:b w:val="0"/>
          <w:sz w:val="24"/>
          <w:szCs w:val="24"/>
          <w:u w:val="single"/>
        </w:rPr>
        <w:t>Формы занятий</w:t>
      </w:r>
      <w:r w:rsidRPr="001E1E05">
        <w:rPr>
          <w:b/>
          <w:sz w:val="24"/>
          <w:szCs w:val="24"/>
          <w:u w:val="single"/>
        </w:rPr>
        <w:t xml:space="preserve">: </w:t>
      </w:r>
      <w:r w:rsidRPr="001E1E05">
        <w:rPr>
          <w:sz w:val="24"/>
          <w:szCs w:val="24"/>
        </w:rPr>
        <w:t xml:space="preserve">игровое, соревнование (индивидуальное, групповые), конкурсы, </w:t>
      </w:r>
      <w:proofErr w:type="spellStart"/>
      <w:r w:rsidRPr="001E1E05">
        <w:rPr>
          <w:sz w:val="24"/>
          <w:szCs w:val="24"/>
        </w:rPr>
        <w:t>брейн</w:t>
      </w:r>
      <w:proofErr w:type="spellEnd"/>
      <w:r w:rsidRPr="001E1E05">
        <w:rPr>
          <w:sz w:val="24"/>
          <w:szCs w:val="24"/>
        </w:rPr>
        <w:t>-ринги и т.д.).</w:t>
      </w:r>
      <w:r w:rsidRPr="001E1E05">
        <w:rPr>
          <w:rStyle w:val="apple-converted-space"/>
          <w:sz w:val="24"/>
          <w:szCs w:val="24"/>
        </w:rPr>
        <w:t> </w:t>
      </w:r>
    </w:p>
    <w:p w:rsidR="00C57DB0" w:rsidRPr="001E1E05" w:rsidRDefault="00C57DB0" w:rsidP="00C57DB0">
      <w:pPr>
        <w:tabs>
          <w:tab w:val="left" w:pos="3030"/>
          <w:tab w:val="center" w:pos="7465"/>
        </w:tabs>
        <w:rPr>
          <w:sz w:val="24"/>
          <w:szCs w:val="24"/>
        </w:rPr>
      </w:pPr>
    </w:p>
    <w:p w:rsidR="00C57DB0" w:rsidRPr="001E1E05" w:rsidRDefault="00C57DB0" w:rsidP="00C57DB0">
      <w:pPr>
        <w:pStyle w:val="3"/>
        <w:numPr>
          <w:ilvl w:val="2"/>
          <w:numId w:val="5"/>
        </w:numPr>
        <w:spacing w:before="0" w:after="0" w:line="300" w:lineRule="atLeast"/>
        <w:ind w:hanging="720"/>
        <w:rPr>
          <w:rStyle w:val="ab"/>
          <w:b/>
          <w:sz w:val="24"/>
          <w:szCs w:val="24"/>
          <w:u w:val="single"/>
        </w:rPr>
      </w:pPr>
      <w:r w:rsidRPr="001E1E05">
        <w:rPr>
          <w:rStyle w:val="af"/>
          <w:sz w:val="24"/>
          <w:szCs w:val="24"/>
        </w:rPr>
        <w:lastRenderedPageBreak/>
        <w:t xml:space="preserve">Тема 2.2 Решение олимпиадных задач </w:t>
      </w:r>
    </w:p>
    <w:p w:rsidR="00C57DB0" w:rsidRPr="001E1E05" w:rsidRDefault="00C57DB0" w:rsidP="00C57DB0">
      <w:pPr>
        <w:pStyle w:val="ae"/>
        <w:shd w:val="clear" w:color="auto" w:fill="FFFFFF"/>
        <w:spacing w:after="0"/>
      </w:pPr>
      <w:r w:rsidRPr="001E1E05">
        <w:rPr>
          <w:rStyle w:val="ab"/>
          <w:b w:val="0"/>
          <w:u w:val="single"/>
        </w:rPr>
        <w:t>Содержание материала</w:t>
      </w:r>
      <w:r w:rsidRPr="001E1E05">
        <w:rPr>
          <w:b/>
        </w:rPr>
        <w:t xml:space="preserve">: </w:t>
      </w:r>
      <w:r w:rsidRPr="001E1E05">
        <w:t>Заполнение числовых кроссвордов (</w:t>
      </w:r>
      <w:proofErr w:type="spellStart"/>
      <w:r w:rsidRPr="001E1E05">
        <w:t>судоку</w:t>
      </w:r>
      <w:proofErr w:type="spellEnd"/>
      <w:r w:rsidRPr="001E1E05">
        <w:t xml:space="preserve">, </w:t>
      </w:r>
      <w:proofErr w:type="spellStart"/>
      <w:r w:rsidRPr="001E1E05">
        <w:t>какуро</w:t>
      </w:r>
      <w:proofErr w:type="spellEnd"/>
      <w:r w:rsidRPr="001E1E05">
        <w:t xml:space="preserve"> и др.). Числовой палиндром: число, которое читается одинаково слева направо и справа налево. Занимательные задания с римскими цифрами.</w:t>
      </w:r>
    </w:p>
    <w:p w:rsidR="00C57DB0" w:rsidRPr="001E1E05" w:rsidRDefault="00C57DB0" w:rsidP="00C57DB0">
      <w:pPr>
        <w:pStyle w:val="ae"/>
        <w:shd w:val="clear" w:color="auto" w:fill="FFFFFF"/>
        <w:spacing w:after="0"/>
        <w:rPr>
          <w:rStyle w:val="ab"/>
          <w:b w:val="0"/>
        </w:rPr>
      </w:pPr>
      <w:r w:rsidRPr="001E1E05">
        <w:t xml:space="preserve">  Старинные задачи. Логические задачи. Задачи на переливание. Нестандартные задачи. Задачи, решаемые способом перебора. </w:t>
      </w:r>
    </w:p>
    <w:p w:rsidR="00C57DB0" w:rsidRPr="001E1E05" w:rsidRDefault="00C57DB0" w:rsidP="00C57DB0">
      <w:pPr>
        <w:tabs>
          <w:tab w:val="left" w:pos="3030"/>
          <w:tab w:val="center" w:pos="7465"/>
        </w:tabs>
        <w:rPr>
          <w:sz w:val="24"/>
          <w:szCs w:val="24"/>
        </w:rPr>
      </w:pPr>
      <w:r w:rsidRPr="001E1E05">
        <w:rPr>
          <w:rStyle w:val="ab"/>
          <w:b w:val="0"/>
          <w:sz w:val="24"/>
          <w:szCs w:val="24"/>
        </w:rPr>
        <w:t>Формы занятий</w:t>
      </w:r>
      <w:r w:rsidRPr="001E1E05">
        <w:rPr>
          <w:b/>
          <w:sz w:val="24"/>
          <w:szCs w:val="24"/>
        </w:rPr>
        <w:t xml:space="preserve">: </w:t>
      </w:r>
      <w:r w:rsidRPr="001E1E05">
        <w:rPr>
          <w:sz w:val="24"/>
          <w:szCs w:val="24"/>
        </w:rPr>
        <w:t>(игровое, соревнование (индивидуальное, групповые), конкурсы и т.д.).</w:t>
      </w:r>
      <w:r w:rsidRPr="001E1E05">
        <w:rPr>
          <w:rStyle w:val="apple-converted-space"/>
          <w:sz w:val="24"/>
          <w:szCs w:val="24"/>
        </w:rPr>
        <w:t> </w:t>
      </w:r>
    </w:p>
    <w:p w:rsidR="00C57DB0" w:rsidRPr="001E1E05" w:rsidRDefault="00C57DB0" w:rsidP="00C57DB0">
      <w:pPr>
        <w:tabs>
          <w:tab w:val="left" w:pos="3030"/>
          <w:tab w:val="center" w:pos="7465"/>
        </w:tabs>
        <w:rPr>
          <w:sz w:val="24"/>
          <w:szCs w:val="24"/>
        </w:rPr>
      </w:pPr>
    </w:p>
    <w:p w:rsidR="00C57DB0" w:rsidRPr="001E1E05" w:rsidRDefault="00C57DB0" w:rsidP="00C57DB0">
      <w:pPr>
        <w:pStyle w:val="2"/>
        <w:numPr>
          <w:ilvl w:val="1"/>
          <w:numId w:val="5"/>
        </w:numPr>
        <w:spacing w:before="0" w:after="0" w:line="300" w:lineRule="atLeast"/>
        <w:ind w:left="576" w:hanging="576"/>
        <w:rPr>
          <w:rStyle w:val="af"/>
          <w:sz w:val="24"/>
          <w:szCs w:val="24"/>
        </w:rPr>
      </w:pPr>
      <w:r w:rsidRPr="001E1E05">
        <w:rPr>
          <w:bCs w:val="0"/>
          <w:sz w:val="24"/>
          <w:szCs w:val="24"/>
        </w:rPr>
        <w:t>Раздел 3. Такая важная экология</w:t>
      </w:r>
    </w:p>
    <w:p w:rsidR="00C57DB0" w:rsidRPr="001E1E05" w:rsidRDefault="00C57DB0" w:rsidP="00C57DB0">
      <w:pPr>
        <w:pStyle w:val="3"/>
        <w:numPr>
          <w:ilvl w:val="2"/>
          <w:numId w:val="5"/>
        </w:numPr>
        <w:spacing w:before="0" w:after="0" w:line="300" w:lineRule="atLeast"/>
        <w:ind w:hanging="720"/>
        <w:rPr>
          <w:rStyle w:val="ab"/>
          <w:b/>
          <w:sz w:val="24"/>
          <w:szCs w:val="24"/>
        </w:rPr>
      </w:pPr>
      <w:r w:rsidRPr="001E1E05">
        <w:rPr>
          <w:rStyle w:val="af"/>
          <w:sz w:val="24"/>
          <w:szCs w:val="24"/>
        </w:rPr>
        <w:t>Тема 3.1. Мир космоса.</w:t>
      </w:r>
    </w:p>
    <w:p w:rsidR="00C57DB0" w:rsidRPr="001E1E05" w:rsidRDefault="00C57DB0" w:rsidP="00C57DB0">
      <w:pPr>
        <w:pStyle w:val="3"/>
        <w:numPr>
          <w:ilvl w:val="2"/>
          <w:numId w:val="5"/>
        </w:numPr>
        <w:spacing w:before="0" w:after="0" w:line="300" w:lineRule="atLeast"/>
        <w:ind w:hanging="720"/>
        <w:rPr>
          <w:rStyle w:val="ab"/>
          <w:b/>
          <w:bCs/>
          <w:sz w:val="24"/>
          <w:szCs w:val="24"/>
        </w:rPr>
      </w:pPr>
      <w:r w:rsidRPr="001E1E05">
        <w:rPr>
          <w:rStyle w:val="ab"/>
          <w:b/>
          <w:sz w:val="24"/>
          <w:szCs w:val="24"/>
        </w:rPr>
        <w:t>Содержание материала</w:t>
      </w:r>
      <w:r w:rsidRPr="001E1E05">
        <w:rPr>
          <w:b w:val="0"/>
          <w:sz w:val="24"/>
          <w:szCs w:val="24"/>
        </w:rPr>
        <w:t xml:space="preserve">: </w:t>
      </w:r>
      <w:r w:rsidRPr="001E1E05">
        <w:rPr>
          <w:rStyle w:val="af"/>
          <w:b w:val="0"/>
          <w:bCs w:val="0"/>
          <w:i w:val="0"/>
          <w:iCs w:val="0"/>
          <w:sz w:val="24"/>
          <w:szCs w:val="24"/>
        </w:rPr>
        <w:t xml:space="preserve">Знакомство обучающихся с миром планет и звезд. </w:t>
      </w:r>
    </w:p>
    <w:p w:rsidR="00C57DB0" w:rsidRPr="001E1E05" w:rsidRDefault="00C57DB0" w:rsidP="00C57DB0">
      <w:pPr>
        <w:tabs>
          <w:tab w:val="left" w:pos="3030"/>
          <w:tab w:val="center" w:pos="7465"/>
        </w:tabs>
        <w:rPr>
          <w:sz w:val="24"/>
          <w:szCs w:val="24"/>
        </w:rPr>
      </w:pPr>
      <w:r w:rsidRPr="001E1E05">
        <w:rPr>
          <w:rStyle w:val="ab"/>
          <w:b w:val="0"/>
          <w:bCs w:val="0"/>
          <w:sz w:val="24"/>
          <w:szCs w:val="24"/>
        </w:rPr>
        <w:t>Формы занятий</w:t>
      </w:r>
      <w:r w:rsidRPr="001E1E05">
        <w:rPr>
          <w:sz w:val="24"/>
          <w:szCs w:val="24"/>
        </w:rPr>
        <w:t xml:space="preserve">: (игровое, соревнование (индивидуальное, групповые), Игра «Моя планета» </w:t>
      </w:r>
    </w:p>
    <w:p w:rsidR="00C57DB0" w:rsidRPr="001E1E05" w:rsidRDefault="00C57DB0" w:rsidP="00C57DB0">
      <w:pPr>
        <w:pStyle w:val="3"/>
        <w:numPr>
          <w:ilvl w:val="2"/>
          <w:numId w:val="5"/>
        </w:numPr>
        <w:spacing w:before="0" w:after="0" w:line="300" w:lineRule="atLeast"/>
        <w:ind w:hanging="720"/>
        <w:rPr>
          <w:rStyle w:val="ab"/>
          <w:b/>
          <w:sz w:val="24"/>
          <w:szCs w:val="24"/>
        </w:rPr>
      </w:pPr>
      <w:r w:rsidRPr="001E1E05">
        <w:rPr>
          <w:rStyle w:val="af"/>
          <w:sz w:val="24"/>
          <w:szCs w:val="24"/>
        </w:rPr>
        <w:t>Тема 3.2. Наша планета Земля.</w:t>
      </w:r>
    </w:p>
    <w:p w:rsidR="00C57DB0" w:rsidRPr="001E1E05" w:rsidRDefault="00C57DB0" w:rsidP="00C57DB0">
      <w:pPr>
        <w:pStyle w:val="3"/>
        <w:numPr>
          <w:ilvl w:val="2"/>
          <w:numId w:val="5"/>
        </w:numPr>
        <w:spacing w:before="0" w:after="0" w:line="300" w:lineRule="atLeast"/>
        <w:ind w:hanging="720"/>
        <w:rPr>
          <w:rStyle w:val="ab"/>
          <w:b/>
          <w:bCs/>
          <w:sz w:val="24"/>
          <w:szCs w:val="24"/>
        </w:rPr>
      </w:pPr>
      <w:r w:rsidRPr="001E1E05">
        <w:rPr>
          <w:rStyle w:val="ab"/>
          <w:b/>
          <w:sz w:val="24"/>
          <w:szCs w:val="24"/>
        </w:rPr>
        <w:t>Содержание материала</w:t>
      </w:r>
      <w:r w:rsidRPr="001E1E05">
        <w:rPr>
          <w:b w:val="0"/>
          <w:sz w:val="24"/>
          <w:szCs w:val="24"/>
        </w:rPr>
        <w:t xml:space="preserve">: </w:t>
      </w:r>
      <w:r w:rsidRPr="001E1E05">
        <w:rPr>
          <w:rStyle w:val="af"/>
          <w:sz w:val="24"/>
          <w:szCs w:val="24"/>
        </w:rPr>
        <w:t xml:space="preserve">Изучение природного богатства нашей природы. Изучение проблем экологии. Решение экологических задач.  </w:t>
      </w:r>
    </w:p>
    <w:p w:rsidR="00C57DB0" w:rsidRPr="001E1E05" w:rsidRDefault="00C57DB0" w:rsidP="00C57DB0">
      <w:pPr>
        <w:tabs>
          <w:tab w:val="left" w:pos="3030"/>
          <w:tab w:val="center" w:pos="7465"/>
        </w:tabs>
        <w:rPr>
          <w:sz w:val="24"/>
          <w:szCs w:val="24"/>
        </w:rPr>
      </w:pPr>
      <w:r w:rsidRPr="001E1E05">
        <w:rPr>
          <w:rStyle w:val="ab"/>
          <w:b w:val="0"/>
          <w:bCs w:val="0"/>
          <w:sz w:val="24"/>
          <w:szCs w:val="24"/>
        </w:rPr>
        <w:t>Формы занятий</w:t>
      </w:r>
      <w:r w:rsidRPr="001E1E05">
        <w:rPr>
          <w:sz w:val="24"/>
          <w:szCs w:val="24"/>
        </w:rPr>
        <w:t xml:space="preserve">: (игровое, соревнование (индивидуальное, групповые) </w:t>
      </w:r>
    </w:p>
    <w:p w:rsidR="00C57DB0" w:rsidRPr="001E1E05" w:rsidRDefault="00C57DB0" w:rsidP="00C57DB0">
      <w:pPr>
        <w:tabs>
          <w:tab w:val="left" w:pos="3030"/>
          <w:tab w:val="center" w:pos="7465"/>
        </w:tabs>
        <w:rPr>
          <w:sz w:val="24"/>
          <w:szCs w:val="24"/>
        </w:rPr>
      </w:pPr>
    </w:p>
    <w:p w:rsidR="00C57DB0" w:rsidRPr="001E1E05" w:rsidRDefault="00C57DB0" w:rsidP="00C57DB0">
      <w:pPr>
        <w:tabs>
          <w:tab w:val="left" w:pos="3030"/>
          <w:tab w:val="center" w:pos="7465"/>
        </w:tabs>
        <w:rPr>
          <w:rStyle w:val="apple-converted-space"/>
          <w:color w:val="FF3333"/>
          <w:sz w:val="24"/>
          <w:szCs w:val="24"/>
        </w:rPr>
      </w:pPr>
      <w:r w:rsidRPr="001E1E05">
        <w:rPr>
          <w:rStyle w:val="apple-converted-space"/>
          <w:b/>
          <w:bCs/>
          <w:sz w:val="24"/>
          <w:szCs w:val="24"/>
        </w:rPr>
        <w:t>Тема 3.3 Э</w:t>
      </w:r>
      <w:r w:rsidRPr="001E1E05">
        <w:rPr>
          <w:rStyle w:val="apple-converted-space"/>
          <w:sz w:val="24"/>
          <w:szCs w:val="24"/>
        </w:rPr>
        <w:t xml:space="preserve">кологическая работа </w:t>
      </w:r>
    </w:p>
    <w:p w:rsidR="00C57DB0" w:rsidRPr="001E1E05" w:rsidRDefault="00C57DB0" w:rsidP="00C57DB0">
      <w:pPr>
        <w:tabs>
          <w:tab w:val="left" w:pos="3030"/>
          <w:tab w:val="center" w:pos="7465"/>
        </w:tabs>
        <w:rPr>
          <w:sz w:val="24"/>
          <w:szCs w:val="24"/>
        </w:rPr>
      </w:pPr>
    </w:p>
    <w:p w:rsidR="00C57DB0" w:rsidRPr="001E1E05" w:rsidRDefault="00C57DB0" w:rsidP="00C57DB0">
      <w:pPr>
        <w:tabs>
          <w:tab w:val="left" w:pos="3030"/>
          <w:tab w:val="center" w:pos="7465"/>
        </w:tabs>
        <w:rPr>
          <w:sz w:val="24"/>
          <w:szCs w:val="24"/>
        </w:rPr>
      </w:pPr>
      <w:r w:rsidRPr="001E1E05">
        <w:rPr>
          <w:sz w:val="24"/>
          <w:szCs w:val="24"/>
        </w:rPr>
        <w:t>Содержание курса отвечает требованию к организации внеурочной деятельности. Тематика задач и заданий отражает реальные познавательные интересы детей, в программе содержатся полезная и любопытная информация, занимательные факты, способные дать простор воображению</w:t>
      </w:r>
    </w:p>
    <w:p w:rsidR="00C57DB0" w:rsidRPr="001E1E05" w:rsidRDefault="00C57DB0" w:rsidP="00C57DB0">
      <w:pPr>
        <w:tabs>
          <w:tab w:val="left" w:pos="3030"/>
          <w:tab w:val="center" w:pos="7465"/>
        </w:tabs>
        <w:rPr>
          <w:sz w:val="24"/>
          <w:szCs w:val="24"/>
        </w:rPr>
      </w:pPr>
    </w:p>
    <w:p w:rsidR="00C57DB0" w:rsidRPr="001E1E05" w:rsidRDefault="00C57DB0" w:rsidP="00C57DB0">
      <w:pPr>
        <w:tabs>
          <w:tab w:val="left" w:pos="3030"/>
          <w:tab w:val="center" w:pos="7465"/>
        </w:tabs>
        <w:rPr>
          <w:b/>
          <w:sz w:val="24"/>
          <w:szCs w:val="24"/>
        </w:rPr>
      </w:pPr>
      <w:r w:rsidRPr="001E1E05">
        <w:rPr>
          <w:b/>
          <w:sz w:val="24"/>
          <w:szCs w:val="24"/>
        </w:rPr>
        <w:t>Раздел 4. Литературное чтение.</w:t>
      </w:r>
    </w:p>
    <w:p w:rsidR="00C57DB0" w:rsidRPr="001E1E05" w:rsidRDefault="00C57DB0" w:rsidP="00C57DB0">
      <w:pPr>
        <w:tabs>
          <w:tab w:val="left" w:pos="50"/>
          <w:tab w:val="left" w:pos="142"/>
        </w:tabs>
        <w:ind w:left="284"/>
        <w:jc w:val="both"/>
        <w:rPr>
          <w:sz w:val="24"/>
          <w:szCs w:val="24"/>
        </w:rPr>
      </w:pPr>
      <w:r w:rsidRPr="001E1E05">
        <w:rPr>
          <w:sz w:val="24"/>
          <w:szCs w:val="24"/>
        </w:rPr>
        <w:t>- Литературные жанры.</w:t>
      </w:r>
    </w:p>
    <w:p w:rsidR="00C57DB0" w:rsidRPr="001E1E05" w:rsidRDefault="00C57DB0" w:rsidP="00C57DB0">
      <w:pPr>
        <w:tabs>
          <w:tab w:val="left" w:pos="142"/>
        </w:tabs>
        <w:ind w:left="284"/>
        <w:jc w:val="both"/>
        <w:rPr>
          <w:sz w:val="24"/>
          <w:szCs w:val="24"/>
        </w:rPr>
      </w:pPr>
      <w:r w:rsidRPr="001E1E05">
        <w:rPr>
          <w:sz w:val="24"/>
          <w:szCs w:val="24"/>
        </w:rPr>
        <w:t>История возникновения разных литературных жанров. Учимся различать литературные жанры.</w:t>
      </w:r>
    </w:p>
    <w:p w:rsidR="000A0D98" w:rsidRPr="001E1E05" w:rsidRDefault="00C57DB0" w:rsidP="000A0D98">
      <w:pPr>
        <w:tabs>
          <w:tab w:val="left" w:pos="142"/>
        </w:tabs>
        <w:ind w:left="284"/>
        <w:jc w:val="both"/>
        <w:rPr>
          <w:sz w:val="24"/>
          <w:szCs w:val="24"/>
        </w:rPr>
      </w:pPr>
      <w:r w:rsidRPr="001E1E05">
        <w:rPr>
          <w:sz w:val="24"/>
          <w:szCs w:val="24"/>
        </w:rPr>
        <w:t xml:space="preserve">- </w:t>
      </w:r>
      <w:r w:rsidR="000A0D98" w:rsidRPr="001E1E05">
        <w:rPr>
          <w:sz w:val="24"/>
          <w:szCs w:val="24"/>
        </w:rPr>
        <w:t>Развитие и специфика стихосложения в русской поэзии. Известные поэты России. Вспоминаем стихи, которые знаем.</w:t>
      </w:r>
    </w:p>
    <w:p w:rsidR="000A0D98" w:rsidRPr="001E1E05" w:rsidRDefault="000A0D98" w:rsidP="000A0D98">
      <w:pPr>
        <w:tabs>
          <w:tab w:val="left" w:pos="50"/>
          <w:tab w:val="left" w:pos="142"/>
        </w:tabs>
        <w:ind w:left="284"/>
        <w:jc w:val="both"/>
        <w:rPr>
          <w:sz w:val="24"/>
          <w:szCs w:val="24"/>
        </w:rPr>
      </w:pPr>
      <w:r w:rsidRPr="001E1E05">
        <w:rPr>
          <w:sz w:val="24"/>
          <w:szCs w:val="24"/>
        </w:rPr>
        <w:t>- «Говорящие имена»</w:t>
      </w:r>
    </w:p>
    <w:p w:rsidR="000A0D98" w:rsidRPr="001E1E05" w:rsidRDefault="000A0D98" w:rsidP="000A0D98">
      <w:pPr>
        <w:tabs>
          <w:tab w:val="left" w:pos="142"/>
        </w:tabs>
        <w:ind w:left="284"/>
        <w:jc w:val="both"/>
        <w:rPr>
          <w:sz w:val="24"/>
          <w:szCs w:val="24"/>
        </w:rPr>
      </w:pPr>
      <w:r w:rsidRPr="001E1E05">
        <w:rPr>
          <w:sz w:val="24"/>
          <w:szCs w:val="24"/>
        </w:rPr>
        <w:t>«Говорящие» имена и фамилии литературных героев. Что хочет сказать автор, давая имя своему герою.</w:t>
      </w:r>
    </w:p>
    <w:p w:rsidR="000A0D98" w:rsidRPr="001E1E05" w:rsidRDefault="000A0D98" w:rsidP="000A0D98">
      <w:pPr>
        <w:tabs>
          <w:tab w:val="left" w:pos="50"/>
          <w:tab w:val="left" w:pos="142"/>
        </w:tabs>
        <w:ind w:left="284"/>
        <w:jc w:val="both"/>
        <w:rPr>
          <w:sz w:val="24"/>
          <w:szCs w:val="24"/>
        </w:rPr>
      </w:pPr>
      <w:r w:rsidRPr="001E1E05">
        <w:rPr>
          <w:sz w:val="24"/>
          <w:szCs w:val="24"/>
        </w:rPr>
        <w:t>- Автобиография.</w:t>
      </w:r>
    </w:p>
    <w:p w:rsidR="000A0D98" w:rsidRPr="001E1E05" w:rsidRDefault="000A0D98" w:rsidP="000A0D98">
      <w:pPr>
        <w:tabs>
          <w:tab w:val="left" w:pos="142"/>
        </w:tabs>
        <w:ind w:left="284"/>
        <w:jc w:val="both"/>
        <w:rPr>
          <w:sz w:val="24"/>
          <w:szCs w:val="24"/>
        </w:rPr>
      </w:pPr>
      <w:r w:rsidRPr="001E1E05">
        <w:rPr>
          <w:sz w:val="24"/>
          <w:szCs w:val="24"/>
        </w:rPr>
        <w:t>Что такое автобиография. Учимся писать свою автобиографию.</w:t>
      </w:r>
    </w:p>
    <w:p w:rsidR="000A0D98" w:rsidRPr="001E1E05" w:rsidRDefault="000A0D98" w:rsidP="000A0D98">
      <w:pPr>
        <w:tabs>
          <w:tab w:val="left" w:pos="112"/>
        </w:tabs>
        <w:jc w:val="both"/>
        <w:rPr>
          <w:sz w:val="24"/>
          <w:szCs w:val="24"/>
        </w:rPr>
      </w:pPr>
      <w:r w:rsidRPr="001E1E05">
        <w:rPr>
          <w:sz w:val="24"/>
          <w:szCs w:val="24"/>
        </w:rPr>
        <w:t xml:space="preserve">     - </w:t>
      </w:r>
      <w:r w:rsidRPr="001E1E05">
        <w:rPr>
          <w:b/>
          <w:bCs/>
          <w:sz w:val="24"/>
          <w:szCs w:val="24"/>
        </w:rPr>
        <w:t>Конкурс знатоков. Итоговая диагностика.</w:t>
      </w:r>
    </w:p>
    <w:p w:rsidR="000A0D98" w:rsidRPr="0027287A" w:rsidRDefault="000A0D98" w:rsidP="0027287A">
      <w:pPr>
        <w:pStyle w:val="af1"/>
        <w:tabs>
          <w:tab w:val="left" w:pos="142"/>
        </w:tabs>
        <w:spacing w:line="240" w:lineRule="auto"/>
        <w:ind w:left="284"/>
        <w:jc w:val="both"/>
        <w:rPr>
          <w:rFonts w:ascii="Times New Roman" w:eastAsia="Times New Roman" w:hAnsi="Times New Roman" w:cs="Times New Roman"/>
          <w:sz w:val="24"/>
          <w:szCs w:val="24"/>
        </w:rPr>
      </w:pPr>
      <w:r w:rsidRPr="001E1E05">
        <w:rPr>
          <w:rFonts w:ascii="Times New Roman" w:eastAsia="Times New Roman" w:hAnsi="Times New Roman" w:cs="Times New Roman"/>
          <w:sz w:val="24"/>
          <w:szCs w:val="24"/>
        </w:rPr>
        <w:t>Подводим итоги года обучения. Что узнали, чему научились.</w:t>
      </w:r>
    </w:p>
    <w:p w:rsidR="000A0D98" w:rsidRPr="001E1E05" w:rsidRDefault="000A0D98" w:rsidP="0096348D">
      <w:pPr>
        <w:pStyle w:val="a4"/>
        <w:jc w:val="center"/>
        <w:rPr>
          <w:b/>
          <w:sz w:val="24"/>
          <w:szCs w:val="24"/>
        </w:rPr>
      </w:pPr>
      <w:r w:rsidRPr="001E1E05">
        <w:rPr>
          <w:b/>
          <w:sz w:val="24"/>
          <w:szCs w:val="24"/>
        </w:rPr>
        <w:t>Учебный (тематический) план дополнительной общеобразовательной общеразвивающей программы «Умники и умницы</w:t>
      </w:r>
      <w:r w:rsidR="00AC3B88">
        <w:rPr>
          <w:b/>
          <w:sz w:val="24"/>
          <w:szCs w:val="24"/>
        </w:rPr>
        <w:t>-1</w:t>
      </w:r>
      <w:r w:rsidRPr="001E1E05">
        <w:rPr>
          <w:b/>
          <w:sz w:val="24"/>
          <w:szCs w:val="24"/>
        </w:rPr>
        <w:t>»,</w:t>
      </w:r>
      <w:r w:rsidR="0096348D">
        <w:rPr>
          <w:b/>
          <w:sz w:val="24"/>
          <w:szCs w:val="24"/>
        </w:rPr>
        <w:t xml:space="preserve"> </w:t>
      </w:r>
      <w:r w:rsidRPr="001E1E05">
        <w:rPr>
          <w:b/>
          <w:sz w:val="24"/>
          <w:szCs w:val="24"/>
        </w:rPr>
        <w:t>3 год обучения</w:t>
      </w:r>
    </w:p>
    <w:p w:rsidR="000A0D98" w:rsidRPr="001E1E05" w:rsidRDefault="000A0D98" w:rsidP="00C57DB0">
      <w:pPr>
        <w:tabs>
          <w:tab w:val="left" w:pos="3030"/>
          <w:tab w:val="center" w:pos="7465"/>
        </w:tabs>
        <w:rPr>
          <w:b/>
          <w:sz w:val="24"/>
          <w:szCs w:val="24"/>
        </w:rPr>
      </w:pPr>
    </w:p>
    <w:tbl>
      <w:tblPr>
        <w:tblStyle w:val="a6"/>
        <w:tblW w:w="9800" w:type="dxa"/>
        <w:tblInd w:w="0" w:type="dxa"/>
        <w:tblLook w:val="04A0" w:firstRow="1" w:lastRow="0" w:firstColumn="1" w:lastColumn="0" w:noHBand="0" w:noVBand="1"/>
      </w:tblPr>
      <w:tblGrid>
        <w:gridCol w:w="458"/>
        <w:gridCol w:w="2517"/>
        <w:gridCol w:w="788"/>
        <w:gridCol w:w="963"/>
        <w:gridCol w:w="1261"/>
        <w:gridCol w:w="1987"/>
        <w:gridCol w:w="1826"/>
      </w:tblGrid>
      <w:tr w:rsidR="00C24A4F" w:rsidRPr="001E1E05" w:rsidTr="00C24A4F">
        <w:trPr>
          <w:trHeight w:val="288"/>
        </w:trPr>
        <w:tc>
          <w:tcPr>
            <w:tcW w:w="458" w:type="dxa"/>
            <w:vMerge w:val="restart"/>
          </w:tcPr>
          <w:p w:rsidR="00C24A4F" w:rsidRPr="001E1E05" w:rsidRDefault="00C24A4F" w:rsidP="00947C57">
            <w:pPr>
              <w:pStyle w:val="a4"/>
              <w:jc w:val="center"/>
              <w:rPr>
                <w:b/>
                <w:sz w:val="24"/>
                <w:szCs w:val="24"/>
              </w:rPr>
            </w:pPr>
            <w:r w:rsidRPr="001E1E05">
              <w:rPr>
                <w:b/>
                <w:sz w:val="24"/>
                <w:szCs w:val="24"/>
              </w:rPr>
              <w:t>№</w:t>
            </w:r>
          </w:p>
        </w:tc>
        <w:tc>
          <w:tcPr>
            <w:tcW w:w="2517" w:type="dxa"/>
            <w:vMerge w:val="restart"/>
          </w:tcPr>
          <w:p w:rsidR="00C24A4F" w:rsidRPr="001E1E05" w:rsidRDefault="00C24A4F" w:rsidP="00947C57">
            <w:pPr>
              <w:pStyle w:val="a4"/>
              <w:jc w:val="center"/>
              <w:rPr>
                <w:b/>
                <w:sz w:val="24"/>
                <w:szCs w:val="24"/>
              </w:rPr>
            </w:pPr>
            <w:proofErr w:type="spellStart"/>
            <w:r w:rsidRPr="001E1E05">
              <w:rPr>
                <w:b/>
                <w:sz w:val="24"/>
                <w:szCs w:val="24"/>
              </w:rPr>
              <w:t>Название</w:t>
            </w:r>
            <w:proofErr w:type="spellEnd"/>
            <w:r w:rsidRPr="001E1E05">
              <w:rPr>
                <w:b/>
                <w:sz w:val="24"/>
                <w:szCs w:val="24"/>
              </w:rPr>
              <w:t xml:space="preserve"> </w:t>
            </w:r>
            <w:proofErr w:type="spellStart"/>
            <w:r w:rsidRPr="001E1E05">
              <w:rPr>
                <w:b/>
                <w:sz w:val="24"/>
                <w:szCs w:val="24"/>
              </w:rPr>
              <w:t>раздела</w:t>
            </w:r>
            <w:proofErr w:type="spellEnd"/>
            <w:r w:rsidRPr="001E1E05">
              <w:rPr>
                <w:b/>
                <w:sz w:val="24"/>
                <w:szCs w:val="24"/>
              </w:rPr>
              <w:t xml:space="preserve">, </w:t>
            </w:r>
            <w:proofErr w:type="spellStart"/>
            <w:r w:rsidRPr="001E1E05">
              <w:rPr>
                <w:b/>
                <w:sz w:val="24"/>
                <w:szCs w:val="24"/>
              </w:rPr>
              <w:t>темы</w:t>
            </w:r>
            <w:proofErr w:type="spellEnd"/>
          </w:p>
        </w:tc>
        <w:tc>
          <w:tcPr>
            <w:tcW w:w="3012" w:type="dxa"/>
            <w:gridSpan w:val="3"/>
          </w:tcPr>
          <w:p w:rsidR="00C24A4F" w:rsidRPr="001E1E05" w:rsidRDefault="00C24A4F" w:rsidP="00947C57">
            <w:pPr>
              <w:pStyle w:val="a4"/>
              <w:jc w:val="center"/>
              <w:rPr>
                <w:b/>
                <w:sz w:val="24"/>
                <w:szCs w:val="24"/>
              </w:rPr>
            </w:pPr>
            <w:proofErr w:type="spellStart"/>
            <w:r w:rsidRPr="001E1E05">
              <w:rPr>
                <w:b/>
                <w:sz w:val="24"/>
                <w:szCs w:val="24"/>
              </w:rPr>
              <w:t>Количество</w:t>
            </w:r>
            <w:proofErr w:type="spellEnd"/>
            <w:r w:rsidRPr="001E1E05">
              <w:rPr>
                <w:b/>
                <w:sz w:val="24"/>
                <w:szCs w:val="24"/>
              </w:rPr>
              <w:t xml:space="preserve"> </w:t>
            </w:r>
            <w:proofErr w:type="spellStart"/>
            <w:r w:rsidRPr="001E1E05">
              <w:rPr>
                <w:b/>
                <w:sz w:val="24"/>
                <w:szCs w:val="24"/>
              </w:rPr>
              <w:t>часов</w:t>
            </w:r>
            <w:proofErr w:type="spellEnd"/>
          </w:p>
        </w:tc>
        <w:tc>
          <w:tcPr>
            <w:tcW w:w="1987" w:type="dxa"/>
            <w:vMerge w:val="restart"/>
          </w:tcPr>
          <w:p w:rsidR="00C24A4F" w:rsidRPr="001E1E05" w:rsidRDefault="00C24A4F" w:rsidP="00947C57">
            <w:pPr>
              <w:pStyle w:val="a4"/>
              <w:jc w:val="center"/>
              <w:rPr>
                <w:b/>
                <w:sz w:val="24"/>
                <w:szCs w:val="24"/>
              </w:rPr>
            </w:pPr>
            <w:proofErr w:type="spellStart"/>
            <w:r w:rsidRPr="001E1E05">
              <w:rPr>
                <w:b/>
                <w:sz w:val="24"/>
                <w:szCs w:val="24"/>
              </w:rPr>
              <w:t>Формы</w:t>
            </w:r>
            <w:proofErr w:type="spellEnd"/>
            <w:r w:rsidRPr="001E1E05">
              <w:rPr>
                <w:b/>
                <w:sz w:val="24"/>
                <w:szCs w:val="24"/>
              </w:rPr>
              <w:t xml:space="preserve"> </w:t>
            </w:r>
            <w:proofErr w:type="spellStart"/>
            <w:r w:rsidRPr="001E1E05">
              <w:rPr>
                <w:b/>
                <w:sz w:val="24"/>
                <w:szCs w:val="24"/>
              </w:rPr>
              <w:t>организации</w:t>
            </w:r>
            <w:proofErr w:type="spellEnd"/>
            <w:r w:rsidRPr="001E1E05">
              <w:rPr>
                <w:b/>
                <w:sz w:val="24"/>
                <w:szCs w:val="24"/>
              </w:rPr>
              <w:t xml:space="preserve"> </w:t>
            </w:r>
            <w:proofErr w:type="spellStart"/>
            <w:r w:rsidRPr="001E1E05">
              <w:rPr>
                <w:b/>
                <w:sz w:val="24"/>
                <w:szCs w:val="24"/>
              </w:rPr>
              <w:t>занятий</w:t>
            </w:r>
            <w:proofErr w:type="spellEnd"/>
          </w:p>
        </w:tc>
        <w:tc>
          <w:tcPr>
            <w:tcW w:w="1826" w:type="dxa"/>
            <w:vMerge w:val="restart"/>
          </w:tcPr>
          <w:p w:rsidR="00C24A4F" w:rsidRPr="001E1E05" w:rsidRDefault="00C24A4F" w:rsidP="00947C57">
            <w:pPr>
              <w:pStyle w:val="a4"/>
              <w:jc w:val="center"/>
              <w:rPr>
                <w:b/>
                <w:sz w:val="24"/>
                <w:szCs w:val="24"/>
              </w:rPr>
            </w:pPr>
            <w:proofErr w:type="spellStart"/>
            <w:r w:rsidRPr="001E1E05">
              <w:rPr>
                <w:b/>
                <w:sz w:val="24"/>
                <w:szCs w:val="24"/>
              </w:rPr>
              <w:t>Формы</w:t>
            </w:r>
            <w:proofErr w:type="spellEnd"/>
            <w:r w:rsidRPr="001E1E05">
              <w:rPr>
                <w:b/>
                <w:sz w:val="24"/>
                <w:szCs w:val="24"/>
              </w:rPr>
              <w:t xml:space="preserve"> </w:t>
            </w:r>
            <w:proofErr w:type="spellStart"/>
            <w:r w:rsidRPr="001E1E05">
              <w:rPr>
                <w:b/>
                <w:sz w:val="24"/>
                <w:szCs w:val="24"/>
              </w:rPr>
              <w:t>аттестации</w:t>
            </w:r>
            <w:proofErr w:type="spellEnd"/>
            <w:r w:rsidRPr="001E1E05">
              <w:rPr>
                <w:b/>
                <w:sz w:val="24"/>
                <w:szCs w:val="24"/>
              </w:rPr>
              <w:t xml:space="preserve"> (</w:t>
            </w:r>
            <w:proofErr w:type="spellStart"/>
            <w:r w:rsidRPr="001E1E05">
              <w:rPr>
                <w:b/>
                <w:sz w:val="24"/>
                <w:szCs w:val="24"/>
              </w:rPr>
              <w:t>контроля</w:t>
            </w:r>
            <w:proofErr w:type="spellEnd"/>
            <w:r w:rsidRPr="001E1E05">
              <w:rPr>
                <w:b/>
                <w:sz w:val="24"/>
                <w:szCs w:val="24"/>
              </w:rPr>
              <w:t>)</w:t>
            </w:r>
          </w:p>
        </w:tc>
      </w:tr>
      <w:tr w:rsidR="00C24A4F" w:rsidRPr="001E1E05" w:rsidTr="00C24A4F">
        <w:trPr>
          <w:trHeight w:val="288"/>
        </w:trPr>
        <w:tc>
          <w:tcPr>
            <w:tcW w:w="458" w:type="dxa"/>
            <w:vMerge/>
          </w:tcPr>
          <w:p w:rsidR="00C24A4F" w:rsidRPr="001E1E05" w:rsidRDefault="00C24A4F" w:rsidP="00947C57">
            <w:pPr>
              <w:pStyle w:val="a4"/>
              <w:jc w:val="center"/>
              <w:rPr>
                <w:b/>
                <w:sz w:val="24"/>
                <w:szCs w:val="24"/>
              </w:rPr>
            </w:pPr>
          </w:p>
        </w:tc>
        <w:tc>
          <w:tcPr>
            <w:tcW w:w="2517" w:type="dxa"/>
            <w:vMerge/>
          </w:tcPr>
          <w:p w:rsidR="00C24A4F" w:rsidRPr="001E1E05" w:rsidRDefault="00C24A4F" w:rsidP="00947C57">
            <w:pPr>
              <w:pStyle w:val="a4"/>
              <w:jc w:val="center"/>
              <w:rPr>
                <w:b/>
                <w:sz w:val="24"/>
                <w:szCs w:val="24"/>
              </w:rPr>
            </w:pPr>
          </w:p>
        </w:tc>
        <w:tc>
          <w:tcPr>
            <w:tcW w:w="788" w:type="dxa"/>
          </w:tcPr>
          <w:p w:rsidR="00C24A4F" w:rsidRPr="001E1E05" w:rsidRDefault="00C24A4F" w:rsidP="00947C57">
            <w:pPr>
              <w:pStyle w:val="a4"/>
              <w:jc w:val="center"/>
              <w:rPr>
                <w:b/>
                <w:sz w:val="24"/>
                <w:szCs w:val="24"/>
              </w:rPr>
            </w:pPr>
            <w:proofErr w:type="spellStart"/>
            <w:r w:rsidRPr="001E1E05">
              <w:rPr>
                <w:b/>
                <w:sz w:val="24"/>
                <w:szCs w:val="24"/>
              </w:rPr>
              <w:t>всего</w:t>
            </w:r>
            <w:proofErr w:type="spellEnd"/>
          </w:p>
        </w:tc>
        <w:tc>
          <w:tcPr>
            <w:tcW w:w="963" w:type="dxa"/>
          </w:tcPr>
          <w:p w:rsidR="00C24A4F" w:rsidRPr="001E1E05" w:rsidRDefault="00C24A4F" w:rsidP="00947C57">
            <w:pPr>
              <w:pStyle w:val="a4"/>
              <w:jc w:val="center"/>
              <w:rPr>
                <w:b/>
                <w:sz w:val="24"/>
                <w:szCs w:val="24"/>
              </w:rPr>
            </w:pPr>
            <w:proofErr w:type="spellStart"/>
            <w:r w:rsidRPr="001E1E05">
              <w:rPr>
                <w:b/>
                <w:sz w:val="24"/>
                <w:szCs w:val="24"/>
              </w:rPr>
              <w:t>теория</w:t>
            </w:r>
            <w:proofErr w:type="spellEnd"/>
          </w:p>
        </w:tc>
        <w:tc>
          <w:tcPr>
            <w:tcW w:w="1261" w:type="dxa"/>
          </w:tcPr>
          <w:p w:rsidR="00C24A4F" w:rsidRPr="001E1E05" w:rsidRDefault="00C24A4F" w:rsidP="00947C57">
            <w:pPr>
              <w:pStyle w:val="a4"/>
              <w:jc w:val="center"/>
              <w:rPr>
                <w:b/>
                <w:sz w:val="24"/>
                <w:szCs w:val="24"/>
              </w:rPr>
            </w:pPr>
            <w:proofErr w:type="spellStart"/>
            <w:r w:rsidRPr="001E1E05">
              <w:rPr>
                <w:b/>
                <w:sz w:val="24"/>
                <w:szCs w:val="24"/>
              </w:rPr>
              <w:t>практика</w:t>
            </w:r>
            <w:proofErr w:type="spellEnd"/>
          </w:p>
        </w:tc>
        <w:tc>
          <w:tcPr>
            <w:tcW w:w="1987" w:type="dxa"/>
            <w:vMerge/>
          </w:tcPr>
          <w:p w:rsidR="00C24A4F" w:rsidRPr="001E1E05" w:rsidRDefault="00C24A4F" w:rsidP="00947C57">
            <w:pPr>
              <w:pStyle w:val="a4"/>
              <w:jc w:val="center"/>
              <w:rPr>
                <w:b/>
                <w:sz w:val="24"/>
                <w:szCs w:val="24"/>
              </w:rPr>
            </w:pPr>
          </w:p>
        </w:tc>
        <w:tc>
          <w:tcPr>
            <w:tcW w:w="1826" w:type="dxa"/>
            <w:vMerge/>
          </w:tcPr>
          <w:p w:rsidR="00C24A4F" w:rsidRPr="001E1E05" w:rsidRDefault="00C24A4F" w:rsidP="00947C57">
            <w:pPr>
              <w:pStyle w:val="a4"/>
              <w:jc w:val="center"/>
              <w:rPr>
                <w:b/>
                <w:sz w:val="24"/>
                <w:szCs w:val="24"/>
              </w:rPr>
            </w:pPr>
          </w:p>
        </w:tc>
      </w:tr>
      <w:tr w:rsidR="00C24A4F" w:rsidRPr="001E1E05" w:rsidTr="00C24A4F">
        <w:trPr>
          <w:trHeight w:val="288"/>
        </w:trPr>
        <w:tc>
          <w:tcPr>
            <w:tcW w:w="458" w:type="dxa"/>
          </w:tcPr>
          <w:p w:rsidR="00C24A4F" w:rsidRPr="001E1E05" w:rsidRDefault="00C24A4F" w:rsidP="00947C57">
            <w:pPr>
              <w:pStyle w:val="a4"/>
              <w:jc w:val="center"/>
              <w:rPr>
                <w:sz w:val="24"/>
                <w:szCs w:val="24"/>
                <w:lang w:val="ru-RU"/>
              </w:rPr>
            </w:pPr>
            <w:r w:rsidRPr="001E1E05">
              <w:rPr>
                <w:sz w:val="24"/>
                <w:szCs w:val="24"/>
                <w:lang w:val="ru-RU"/>
              </w:rPr>
              <w:t>1</w:t>
            </w:r>
          </w:p>
        </w:tc>
        <w:tc>
          <w:tcPr>
            <w:tcW w:w="2517" w:type="dxa"/>
          </w:tcPr>
          <w:p w:rsidR="00C24A4F" w:rsidRPr="001E1E05" w:rsidRDefault="00C24A4F" w:rsidP="00947C57">
            <w:pPr>
              <w:pStyle w:val="a4"/>
              <w:jc w:val="center"/>
              <w:rPr>
                <w:sz w:val="24"/>
                <w:szCs w:val="24"/>
                <w:lang w:val="ru-RU"/>
              </w:rPr>
            </w:pPr>
            <w:r w:rsidRPr="001E1E05">
              <w:rPr>
                <w:color w:val="000000"/>
                <w:sz w:val="24"/>
                <w:szCs w:val="24"/>
                <w:shd w:val="clear" w:color="auto" w:fill="FFFFFF"/>
                <w:lang w:val="ru-RU"/>
              </w:rPr>
              <w:t xml:space="preserve">Выявление уровня развития внимания, восприятия, воображения, памяти </w:t>
            </w:r>
            <w:r w:rsidRPr="001E1E05">
              <w:rPr>
                <w:color w:val="000000"/>
                <w:sz w:val="24"/>
                <w:szCs w:val="24"/>
                <w:shd w:val="clear" w:color="auto" w:fill="FFFFFF"/>
                <w:lang w:val="ru-RU"/>
              </w:rPr>
              <w:lastRenderedPageBreak/>
              <w:t>и мышления.</w:t>
            </w:r>
          </w:p>
        </w:tc>
        <w:tc>
          <w:tcPr>
            <w:tcW w:w="788" w:type="dxa"/>
          </w:tcPr>
          <w:p w:rsidR="00C24A4F" w:rsidRPr="001E1E05" w:rsidRDefault="00C24A4F" w:rsidP="00947C57">
            <w:pPr>
              <w:pStyle w:val="a4"/>
              <w:jc w:val="center"/>
              <w:rPr>
                <w:sz w:val="24"/>
                <w:szCs w:val="24"/>
                <w:lang w:val="ru-RU"/>
              </w:rPr>
            </w:pPr>
            <w:r w:rsidRPr="001E1E05">
              <w:rPr>
                <w:sz w:val="24"/>
                <w:szCs w:val="24"/>
                <w:lang w:val="ru-RU"/>
              </w:rPr>
              <w:lastRenderedPageBreak/>
              <w:t>36</w:t>
            </w:r>
          </w:p>
        </w:tc>
        <w:tc>
          <w:tcPr>
            <w:tcW w:w="963" w:type="dxa"/>
          </w:tcPr>
          <w:p w:rsidR="00C24A4F" w:rsidRPr="001E1E05" w:rsidRDefault="00C24A4F" w:rsidP="00947C57">
            <w:pPr>
              <w:pStyle w:val="a4"/>
              <w:jc w:val="center"/>
              <w:rPr>
                <w:sz w:val="24"/>
                <w:szCs w:val="24"/>
                <w:lang w:val="ru-RU"/>
              </w:rPr>
            </w:pPr>
            <w:r w:rsidRPr="001E1E05">
              <w:rPr>
                <w:sz w:val="24"/>
                <w:szCs w:val="24"/>
                <w:lang w:val="ru-RU"/>
              </w:rPr>
              <w:t>10</w:t>
            </w:r>
          </w:p>
        </w:tc>
        <w:tc>
          <w:tcPr>
            <w:tcW w:w="1261" w:type="dxa"/>
          </w:tcPr>
          <w:p w:rsidR="00C24A4F" w:rsidRPr="001E1E05" w:rsidRDefault="00C24A4F" w:rsidP="00947C57">
            <w:pPr>
              <w:pStyle w:val="a4"/>
              <w:jc w:val="center"/>
              <w:rPr>
                <w:sz w:val="24"/>
                <w:szCs w:val="24"/>
                <w:lang w:val="ru-RU"/>
              </w:rPr>
            </w:pPr>
            <w:r w:rsidRPr="001E1E05">
              <w:rPr>
                <w:sz w:val="24"/>
                <w:szCs w:val="24"/>
                <w:lang w:val="ru-RU"/>
              </w:rPr>
              <w:t>26</w:t>
            </w:r>
          </w:p>
        </w:tc>
        <w:tc>
          <w:tcPr>
            <w:tcW w:w="1987" w:type="dxa"/>
          </w:tcPr>
          <w:p w:rsidR="00C24A4F" w:rsidRPr="001E1E05" w:rsidRDefault="00C24A4F" w:rsidP="00947C57">
            <w:pPr>
              <w:pStyle w:val="a4"/>
              <w:jc w:val="center"/>
              <w:rPr>
                <w:sz w:val="24"/>
                <w:szCs w:val="24"/>
                <w:lang w:val="ru-RU"/>
              </w:rPr>
            </w:pPr>
            <w:r w:rsidRPr="001E1E05">
              <w:rPr>
                <w:sz w:val="24"/>
                <w:szCs w:val="24"/>
                <w:lang w:val="ru-RU"/>
              </w:rPr>
              <w:t xml:space="preserve">Игра, беседа, практические групповые, парные, </w:t>
            </w:r>
            <w:r w:rsidRPr="001E1E05">
              <w:rPr>
                <w:sz w:val="24"/>
                <w:szCs w:val="24"/>
                <w:lang w:val="ru-RU"/>
              </w:rPr>
              <w:lastRenderedPageBreak/>
              <w:t>индивидуальные работы.</w:t>
            </w:r>
          </w:p>
        </w:tc>
        <w:tc>
          <w:tcPr>
            <w:tcW w:w="1826" w:type="dxa"/>
          </w:tcPr>
          <w:p w:rsidR="00C24A4F" w:rsidRPr="001E1E05" w:rsidRDefault="00C24A4F" w:rsidP="00947C57">
            <w:pPr>
              <w:pStyle w:val="a4"/>
              <w:jc w:val="center"/>
              <w:rPr>
                <w:sz w:val="24"/>
                <w:szCs w:val="24"/>
                <w:lang w:val="ru-RU"/>
              </w:rPr>
            </w:pPr>
            <w:r w:rsidRPr="001E1E05">
              <w:rPr>
                <w:sz w:val="24"/>
                <w:szCs w:val="24"/>
                <w:lang w:val="ru-RU"/>
              </w:rPr>
              <w:lastRenderedPageBreak/>
              <w:t xml:space="preserve">Тесты, </w:t>
            </w:r>
            <w:proofErr w:type="spellStart"/>
            <w:r w:rsidRPr="001E1E05">
              <w:rPr>
                <w:sz w:val="24"/>
                <w:szCs w:val="24"/>
                <w:lang w:val="ru-RU"/>
              </w:rPr>
              <w:t>опросы,участие</w:t>
            </w:r>
            <w:proofErr w:type="spellEnd"/>
            <w:r w:rsidRPr="001E1E05">
              <w:rPr>
                <w:sz w:val="24"/>
                <w:szCs w:val="24"/>
                <w:lang w:val="ru-RU"/>
              </w:rPr>
              <w:t xml:space="preserve"> в викторинах.</w:t>
            </w:r>
          </w:p>
        </w:tc>
      </w:tr>
      <w:tr w:rsidR="00C24A4F" w:rsidRPr="001E1E05" w:rsidTr="00C24A4F">
        <w:trPr>
          <w:trHeight w:val="288"/>
        </w:trPr>
        <w:tc>
          <w:tcPr>
            <w:tcW w:w="458" w:type="dxa"/>
          </w:tcPr>
          <w:p w:rsidR="00C24A4F" w:rsidRPr="001E1E05" w:rsidRDefault="00C24A4F" w:rsidP="00947C57">
            <w:pPr>
              <w:pStyle w:val="a4"/>
              <w:jc w:val="center"/>
              <w:rPr>
                <w:sz w:val="24"/>
                <w:szCs w:val="24"/>
                <w:lang w:val="ru-RU"/>
              </w:rPr>
            </w:pPr>
            <w:r w:rsidRPr="001E1E05">
              <w:rPr>
                <w:sz w:val="24"/>
                <w:szCs w:val="24"/>
                <w:lang w:val="ru-RU"/>
              </w:rPr>
              <w:lastRenderedPageBreak/>
              <w:t>2</w:t>
            </w:r>
          </w:p>
        </w:tc>
        <w:tc>
          <w:tcPr>
            <w:tcW w:w="2517" w:type="dxa"/>
          </w:tcPr>
          <w:p w:rsidR="00C24A4F" w:rsidRPr="001E1E05" w:rsidRDefault="00C24A4F" w:rsidP="00947C57">
            <w:pPr>
              <w:pStyle w:val="a4"/>
              <w:jc w:val="center"/>
              <w:rPr>
                <w:color w:val="000000"/>
                <w:sz w:val="24"/>
                <w:szCs w:val="24"/>
                <w:shd w:val="clear" w:color="auto" w:fill="FFFFFF"/>
                <w:lang w:val="ru-RU"/>
              </w:rPr>
            </w:pPr>
            <w:r w:rsidRPr="001E1E05">
              <w:rPr>
                <w:color w:val="000000"/>
                <w:sz w:val="24"/>
                <w:szCs w:val="24"/>
                <w:shd w:val="clear" w:color="auto" w:fill="FFFFFF"/>
                <w:lang w:val="ru-RU"/>
              </w:rPr>
              <w:t>Развитие быстроты реакции. Задания повышенной сложности. Развитие умения решать нестандартные задачи.</w:t>
            </w:r>
          </w:p>
        </w:tc>
        <w:tc>
          <w:tcPr>
            <w:tcW w:w="788" w:type="dxa"/>
          </w:tcPr>
          <w:p w:rsidR="00C24A4F" w:rsidRPr="001E1E05" w:rsidRDefault="007F7E85" w:rsidP="00947C57">
            <w:pPr>
              <w:pStyle w:val="a4"/>
              <w:jc w:val="center"/>
              <w:rPr>
                <w:sz w:val="24"/>
                <w:szCs w:val="24"/>
                <w:lang w:val="ru-RU"/>
              </w:rPr>
            </w:pPr>
            <w:r w:rsidRPr="001E1E05">
              <w:rPr>
                <w:sz w:val="24"/>
                <w:szCs w:val="24"/>
                <w:lang w:val="ru-RU"/>
              </w:rPr>
              <w:t>28</w:t>
            </w:r>
          </w:p>
        </w:tc>
        <w:tc>
          <w:tcPr>
            <w:tcW w:w="963" w:type="dxa"/>
          </w:tcPr>
          <w:p w:rsidR="00C24A4F" w:rsidRPr="001E1E05" w:rsidRDefault="007F7E85" w:rsidP="00947C57">
            <w:pPr>
              <w:pStyle w:val="a4"/>
              <w:jc w:val="center"/>
              <w:rPr>
                <w:sz w:val="24"/>
                <w:szCs w:val="24"/>
                <w:lang w:val="ru-RU"/>
              </w:rPr>
            </w:pPr>
            <w:r w:rsidRPr="001E1E05">
              <w:rPr>
                <w:sz w:val="24"/>
                <w:szCs w:val="24"/>
                <w:lang w:val="ru-RU"/>
              </w:rPr>
              <w:t>6</w:t>
            </w:r>
          </w:p>
        </w:tc>
        <w:tc>
          <w:tcPr>
            <w:tcW w:w="1261" w:type="dxa"/>
          </w:tcPr>
          <w:p w:rsidR="00C24A4F" w:rsidRPr="001E1E05" w:rsidRDefault="007F7E85" w:rsidP="00947C57">
            <w:pPr>
              <w:pStyle w:val="a4"/>
              <w:jc w:val="center"/>
              <w:rPr>
                <w:sz w:val="24"/>
                <w:szCs w:val="24"/>
                <w:lang w:val="ru-RU"/>
              </w:rPr>
            </w:pPr>
            <w:r w:rsidRPr="001E1E05">
              <w:rPr>
                <w:sz w:val="24"/>
                <w:szCs w:val="24"/>
                <w:lang w:val="ru-RU"/>
              </w:rPr>
              <w:t>22</w:t>
            </w:r>
          </w:p>
        </w:tc>
        <w:tc>
          <w:tcPr>
            <w:tcW w:w="1987" w:type="dxa"/>
          </w:tcPr>
          <w:p w:rsidR="00C24A4F" w:rsidRPr="001E1E05" w:rsidRDefault="00D9591C" w:rsidP="00947C57">
            <w:pPr>
              <w:pStyle w:val="a4"/>
              <w:jc w:val="center"/>
              <w:rPr>
                <w:sz w:val="24"/>
                <w:szCs w:val="24"/>
                <w:lang w:val="ru-RU"/>
              </w:rPr>
            </w:pPr>
            <w:r w:rsidRPr="001E1E05">
              <w:rPr>
                <w:sz w:val="24"/>
                <w:szCs w:val="24"/>
                <w:lang w:val="ru-RU"/>
              </w:rPr>
              <w:t>Групповые, парные, индивидуальные работы.</w:t>
            </w:r>
          </w:p>
        </w:tc>
        <w:tc>
          <w:tcPr>
            <w:tcW w:w="1826" w:type="dxa"/>
          </w:tcPr>
          <w:p w:rsidR="00C24A4F" w:rsidRPr="001E1E05" w:rsidRDefault="00D9591C" w:rsidP="00947C57">
            <w:pPr>
              <w:pStyle w:val="a4"/>
              <w:jc w:val="center"/>
              <w:rPr>
                <w:sz w:val="24"/>
                <w:szCs w:val="24"/>
                <w:lang w:val="ru-RU"/>
              </w:rPr>
            </w:pPr>
            <w:r w:rsidRPr="001E1E05">
              <w:rPr>
                <w:sz w:val="24"/>
                <w:szCs w:val="24"/>
                <w:lang w:val="ru-RU"/>
              </w:rPr>
              <w:t>Тест, опрос, беседа.</w:t>
            </w:r>
          </w:p>
        </w:tc>
      </w:tr>
      <w:tr w:rsidR="00C24A4F" w:rsidRPr="001E1E05" w:rsidTr="00C24A4F">
        <w:trPr>
          <w:trHeight w:val="288"/>
        </w:trPr>
        <w:tc>
          <w:tcPr>
            <w:tcW w:w="458" w:type="dxa"/>
          </w:tcPr>
          <w:p w:rsidR="00C24A4F" w:rsidRPr="001E1E05" w:rsidRDefault="00C24A4F" w:rsidP="00947C57">
            <w:pPr>
              <w:pStyle w:val="a4"/>
              <w:jc w:val="center"/>
              <w:rPr>
                <w:sz w:val="24"/>
                <w:szCs w:val="24"/>
                <w:lang w:val="ru-RU"/>
              </w:rPr>
            </w:pPr>
            <w:r w:rsidRPr="001E1E05">
              <w:rPr>
                <w:sz w:val="24"/>
                <w:szCs w:val="24"/>
                <w:lang w:val="ru-RU"/>
              </w:rPr>
              <w:t>3</w:t>
            </w:r>
          </w:p>
        </w:tc>
        <w:tc>
          <w:tcPr>
            <w:tcW w:w="2517" w:type="dxa"/>
          </w:tcPr>
          <w:p w:rsidR="00C24A4F" w:rsidRPr="001E1E05" w:rsidRDefault="00C24A4F" w:rsidP="00947C57">
            <w:pPr>
              <w:pStyle w:val="a4"/>
              <w:jc w:val="center"/>
              <w:rPr>
                <w:color w:val="000000"/>
                <w:sz w:val="24"/>
                <w:szCs w:val="24"/>
                <w:shd w:val="clear" w:color="auto" w:fill="FFFFFF"/>
              </w:rPr>
            </w:pPr>
            <w:r w:rsidRPr="001E1E05">
              <w:rPr>
                <w:color w:val="000000"/>
                <w:sz w:val="24"/>
                <w:szCs w:val="24"/>
                <w:shd w:val="clear" w:color="auto" w:fill="FFFFFF"/>
                <w:lang w:val="ru-RU"/>
              </w:rPr>
              <w:t xml:space="preserve">Развитие концентрации внимания. Совершенствование мыслительных операций. </w:t>
            </w:r>
            <w:proofErr w:type="spellStart"/>
            <w:r w:rsidRPr="001E1E05">
              <w:rPr>
                <w:color w:val="000000"/>
                <w:sz w:val="24"/>
                <w:szCs w:val="24"/>
                <w:shd w:val="clear" w:color="auto" w:fill="FFFFFF"/>
              </w:rPr>
              <w:t>Нестандартные</w:t>
            </w:r>
            <w:proofErr w:type="spellEnd"/>
            <w:r w:rsidRPr="001E1E05">
              <w:rPr>
                <w:color w:val="000000"/>
                <w:sz w:val="24"/>
                <w:szCs w:val="24"/>
                <w:shd w:val="clear" w:color="auto" w:fill="FFFFFF"/>
              </w:rPr>
              <w:t xml:space="preserve"> </w:t>
            </w:r>
            <w:proofErr w:type="spellStart"/>
            <w:r w:rsidRPr="001E1E05">
              <w:rPr>
                <w:color w:val="000000"/>
                <w:sz w:val="24"/>
                <w:szCs w:val="24"/>
                <w:shd w:val="clear" w:color="auto" w:fill="FFFFFF"/>
              </w:rPr>
              <w:t>задачи</w:t>
            </w:r>
            <w:proofErr w:type="spellEnd"/>
            <w:r w:rsidRPr="001E1E05">
              <w:rPr>
                <w:color w:val="000000"/>
                <w:sz w:val="24"/>
                <w:szCs w:val="24"/>
                <w:shd w:val="clear" w:color="auto" w:fill="FFFFFF"/>
              </w:rPr>
              <w:t>.</w:t>
            </w:r>
          </w:p>
        </w:tc>
        <w:tc>
          <w:tcPr>
            <w:tcW w:w="788" w:type="dxa"/>
          </w:tcPr>
          <w:p w:rsidR="00C24A4F" w:rsidRPr="001E1E05" w:rsidRDefault="007F7E85" w:rsidP="00947C57">
            <w:pPr>
              <w:pStyle w:val="a4"/>
              <w:jc w:val="center"/>
              <w:rPr>
                <w:sz w:val="24"/>
                <w:szCs w:val="24"/>
                <w:lang w:val="ru-RU"/>
              </w:rPr>
            </w:pPr>
            <w:r w:rsidRPr="001E1E05">
              <w:rPr>
                <w:sz w:val="24"/>
                <w:szCs w:val="24"/>
                <w:lang w:val="ru-RU"/>
              </w:rPr>
              <w:t>18</w:t>
            </w:r>
          </w:p>
        </w:tc>
        <w:tc>
          <w:tcPr>
            <w:tcW w:w="963" w:type="dxa"/>
          </w:tcPr>
          <w:p w:rsidR="00C24A4F" w:rsidRPr="001E1E05" w:rsidRDefault="007F7E85" w:rsidP="00947C57">
            <w:pPr>
              <w:pStyle w:val="a4"/>
              <w:jc w:val="center"/>
              <w:rPr>
                <w:sz w:val="24"/>
                <w:szCs w:val="24"/>
                <w:lang w:val="ru-RU"/>
              </w:rPr>
            </w:pPr>
            <w:r w:rsidRPr="001E1E05">
              <w:rPr>
                <w:sz w:val="24"/>
                <w:szCs w:val="24"/>
                <w:lang w:val="ru-RU"/>
              </w:rPr>
              <w:t>4</w:t>
            </w:r>
          </w:p>
        </w:tc>
        <w:tc>
          <w:tcPr>
            <w:tcW w:w="1261" w:type="dxa"/>
          </w:tcPr>
          <w:p w:rsidR="00C24A4F" w:rsidRPr="001E1E05" w:rsidRDefault="007F7E85" w:rsidP="00947C57">
            <w:pPr>
              <w:pStyle w:val="a4"/>
              <w:jc w:val="center"/>
              <w:rPr>
                <w:sz w:val="24"/>
                <w:szCs w:val="24"/>
                <w:lang w:val="ru-RU"/>
              </w:rPr>
            </w:pPr>
            <w:r w:rsidRPr="001E1E05">
              <w:rPr>
                <w:sz w:val="24"/>
                <w:szCs w:val="24"/>
                <w:lang w:val="ru-RU"/>
              </w:rPr>
              <w:t>14</w:t>
            </w:r>
          </w:p>
        </w:tc>
        <w:tc>
          <w:tcPr>
            <w:tcW w:w="1987" w:type="dxa"/>
          </w:tcPr>
          <w:p w:rsidR="00C24A4F" w:rsidRPr="001E1E05" w:rsidRDefault="00D9591C" w:rsidP="00947C57">
            <w:pPr>
              <w:pStyle w:val="a4"/>
              <w:jc w:val="center"/>
              <w:rPr>
                <w:sz w:val="24"/>
                <w:szCs w:val="24"/>
                <w:lang w:val="ru-RU"/>
              </w:rPr>
            </w:pPr>
            <w:r w:rsidRPr="001E1E05">
              <w:rPr>
                <w:sz w:val="24"/>
                <w:szCs w:val="24"/>
                <w:lang w:val="ru-RU"/>
              </w:rPr>
              <w:t>Игра, беседа, практические групповые, парные, индивидуальные работы.</w:t>
            </w:r>
          </w:p>
        </w:tc>
        <w:tc>
          <w:tcPr>
            <w:tcW w:w="1826" w:type="dxa"/>
          </w:tcPr>
          <w:p w:rsidR="00C24A4F" w:rsidRPr="001E1E05" w:rsidRDefault="00D9591C" w:rsidP="00947C57">
            <w:pPr>
              <w:pStyle w:val="a4"/>
              <w:jc w:val="center"/>
              <w:rPr>
                <w:sz w:val="24"/>
                <w:szCs w:val="24"/>
                <w:lang w:val="ru-RU"/>
              </w:rPr>
            </w:pPr>
            <w:r w:rsidRPr="001E1E05">
              <w:rPr>
                <w:sz w:val="24"/>
                <w:szCs w:val="24"/>
                <w:lang w:val="ru-RU"/>
              </w:rPr>
              <w:t xml:space="preserve">Тесты, </w:t>
            </w:r>
            <w:proofErr w:type="spellStart"/>
            <w:r w:rsidRPr="001E1E05">
              <w:rPr>
                <w:sz w:val="24"/>
                <w:szCs w:val="24"/>
                <w:lang w:val="ru-RU"/>
              </w:rPr>
              <w:t>опросы,участие</w:t>
            </w:r>
            <w:proofErr w:type="spellEnd"/>
            <w:r w:rsidRPr="001E1E05">
              <w:rPr>
                <w:sz w:val="24"/>
                <w:szCs w:val="24"/>
                <w:lang w:val="ru-RU"/>
              </w:rPr>
              <w:t xml:space="preserve"> в викторинах.</w:t>
            </w:r>
          </w:p>
        </w:tc>
      </w:tr>
      <w:tr w:rsidR="00C24A4F" w:rsidRPr="001E1E05" w:rsidTr="00C24A4F">
        <w:trPr>
          <w:trHeight w:val="288"/>
        </w:trPr>
        <w:tc>
          <w:tcPr>
            <w:tcW w:w="458" w:type="dxa"/>
          </w:tcPr>
          <w:p w:rsidR="00C24A4F" w:rsidRPr="001E1E05" w:rsidRDefault="00C24A4F" w:rsidP="00947C57">
            <w:pPr>
              <w:pStyle w:val="a4"/>
              <w:jc w:val="center"/>
              <w:rPr>
                <w:sz w:val="24"/>
                <w:szCs w:val="24"/>
                <w:lang w:val="ru-RU"/>
              </w:rPr>
            </w:pPr>
            <w:r w:rsidRPr="001E1E05">
              <w:rPr>
                <w:sz w:val="24"/>
                <w:szCs w:val="24"/>
                <w:lang w:val="ru-RU"/>
              </w:rPr>
              <w:t>4</w:t>
            </w:r>
          </w:p>
        </w:tc>
        <w:tc>
          <w:tcPr>
            <w:tcW w:w="2517" w:type="dxa"/>
          </w:tcPr>
          <w:p w:rsidR="00C24A4F" w:rsidRPr="001E1E05" w:rsidRDefault="00C24A4F" w:rsidP="00947C57">
            <w:pPr>
              <w:pStyle w:val="a4"/>
              <w:jc w:val="center"/>
              <w:rPr>
                <w:color w:val="000000"/>
                <w:sz w:val="24"/>
                <w:szCs w:val="24"/>
                <w:shd w:val="clear" w:color="auto" w:fill="FFFFFF"/>
                <w:lang w:val="ru-RU"/>
              </w:rPr>
            </w:pPr>
            <w:r w:rsidRPr="001E1E05">
              <w:rPr>
                <w:color w:val="000000"/>
                <w:sz w:val="24"/>
                <w:szCs w:val="24"/>
                <w:shd w:val="clear" w:color="auto" w:fill="FFFFFF"/>
                <w:lang w:val="ru-RU"/>
              </w:rPr>
              <w:t>Тренировка внимания. Совершенствование мыслительных операций. Развитие умения решать нестандартные задачи.</w:t>
            </w:r>
          </w:p>
        </w:tc>
        <w:tc>
          <w:tcPr>
            <w:tcW w:w="788" w:type="dxa"/>
          </w:tcPr>
          <w:p w:rsidR="00C24A4F" w:rsidRPr="001E1E05" w:rsidRDefault="007F7E85" w:rsidP="00947C57">
            <w:pPr>
              <w:pStyle w:val="a4"/>
              <w:jc w:val="center"/>
              <w:rPr>
                <w:sz w:val="24"/>
                <w:szCs w:val="24"/>
                <w:lang w:val="ru-RU"/>
              </w:rPr>
            </w:pPr>
            <w:r w:rsidRPr="001E1E05">
              <w:rPr>
                <w:sz w:val="24"/>
                <w:szCs w:val="24"/>
                <w:lang w:val="ru-RU"/>
              </w:rPr>
              <w:t>32</w:t>
            </w:r>
          </w:p>
        </w:tc>
        <w:tc>
          <w:tcPr>
            <w:tcW w:w="963" w:type="dxa"/>
          </w:tcPr>
          <w:p w:rsidR="00C24A4F" w:rsidRPr="001E1E05" w:rsidRDefault="007F7E85" w:rsidP="00947C57">
            <w:pPr>
              <w:pStyle w:val="a4"/>
              <w:jc w:val="center"/>
              <w:rPr>
                <w:sz w:val="24"/>
                <w:szCs w:val="24"/>
                <w:lang w:val="ru-RU"/>
              </w:rPr>
            </w:pPr>
            <w:r w:rsidRPr="001E1E05">
              <w:rPr>
                <w:sz w:val="24"/>
                <w:szCs w:val="24"/>
                <w:lang w:val="ru-RU"/>
              </w:rPr>
              <w:t>12</w:t>
            </w:r>
          </w:p>
        </w:tc>
        <w:tc>
          <w:tcPr>
            <w:tcW w:w="1261" w:type="dxa"/>
          </w:tcPr>
          <w:p w:rsidR="00C24A4F" w:rsidRPr="001E1E05" w:rsidRDefault="007F7E85" w:rsidP="00947C57">
            <w:pPr>
              <w:pStyle w:val="a4"/>
              <w:jc w:val="center"/>
              <w:rPr>
                <w:sz w:val="24"/>
                <w:szCs w:val="24"/>
                <w:lang w:val="ru-RU"/>
              </w:rPr>
            </w:pPr>
            <w:r w:rsidRPr="001E1E05">
              <w:rPr>
                <w:sz w:val="24"/>
                <w:szCs w:val="24"/>
                <w:lang w:val="ru-RU"/>
              </w:rPr>
              <w:t>20</w:t>
            </w:r>
          </w:p>
        </w:tc>
        <w:tc>
          <w:tcPr>
            <w:tcW w:w="1987" w:type="dxa"/>
          </w:tcPr>
          <w:p w:rsidR="00C24A4F" w:rsidRPr="001E1E05" w:rsidRDefault="00D9591C" w:rsidP="00947C57">
            <w:pPr>
              <w:pStyle w:val="a4"/>
              <w:jc w:val="center"/>
              <w:rPr>
                <w:sz w:val="24"/>
                <w:szCs w:val="24"/>
                <w:lang w:val="ru-RU"/>
              </w:rPr>
            </w:pPr>
            <w:r w:rsidRPr="001E1E05">
              <w:rPr>
                <w:sz w:val="24"/>
                <w:szCs w:val="24"/>
                <w:lang w:val="ru-RU"/>
              </w:rPr>
              <w:t>Игра, беседа, практические групповые, парные, индивидуальные работы.</w:t>
            </w:r>
          </w:p>
        </w:tc>
        <w:tc>
          <w:tcPr>
            <w:tcW w:w="1826" w:type="dxa"/>
          </w:tcPr>
          <w:p w:rsidR="00C24A4F" w:rsidRPr="001E1E05" w:rsidRDefault="00D9591C" w:rsidP="00947C57">
            <w:pPr>
              <w:pStyle w:val="a4"/>
              <w:jc w:val="center"/>
              <w:rPr>
                <w:sz w:val="24"/>
                <w:szCs w:val="24"/>
                <w:lang w:val="ru-RU"/>
              </w:rPr>
            </w:pPr>
            <w:r w:rsidRPr="001E1E05">
              <w:rPr>
                <w:sz w:val="24"/>
                <w:szCs w:val="24"/>
                <w:lang w:val="ru-RU"/>
              </w:rPr>
              <w:t xml:space="preserve">Тесты, </w:t>
            </w:r>
            <w:proofErr w:type="spellStart"/>
            <w:r w:rsidRPr="001E1E05">
              <w:rPr>
                <w:sz w:val="24"/>
                <w:szCs w:val="24"/>
                <w:lang w:val="ru-RU"/>
              </w:rPr>
              <w:t>опросы,участие</w:t>
            </w:r>
            <w:proofErr w:type="spellEnd"/>
            <w:r w:rsidRPr="001E1E05">
              <w:rPr>
                <w:sz w:val="24"/>
                <w:szCs w:val="24"/>
                <w:lang w:val="ru-RU"/>
              </w:rPr>
              <w:t xml:space="preserve"> в викторинах.</w:t>
            </w:r>
          </w:p>
        </w:tc>
      </w:tr>
      <w:tr w:rsidR="00C24A4F" w:rsidRPr="001E1E05" w:rsidTr="00C24A4F">
        <w:trPr>
          <w:trHeight w:val="288"/>
        </w:trPr>
        <w:tc>
          <w:tcPr>
            <w:tcW w:w="458" w:type="dxa"/>
          </w:tcPr>
          <w:p w:rsidR="00C24A4F" w:rsidRPr="001E1E05" w:rsidRDefault="00C24A4F" w:rsidP="00947C57">
            <w:pPr>
              <w:pStyle w:val="a4"/>
              <w:jc w:val="center"/>
              <w:rPr>
                <w:sz w:val="24"/>
                <w:szCs w:val="24"/>
                <w:lang w:val="ru-RU"/>
              </w:rPr>
            </w:pPr>
            <w:r w:rsidRPr="001E1E05">
              <w:rPr>
                <w:sz w:val="24"/>
                <w:szCs w:val="24"/>
                <w:lang w:val="ru-RU"/>
              </w:rPr>
              <w:t>5</w:t>
            </w:r>
          </w:p>
        </w:tc>
        <w:tc>
          <w:tcPr>
            <w:tcW w:w="2517" w:type="dxa"/>
          </w:tcPr>
          <w:p w:rsidR="00C24A4F" w:rsidRPr="001E1E05" w:rsidRDefault="00C24A4F" w:rsidP="00947C57">
            <w:pPr>
              <w:pStyle w:val="a4"/>
              <w:jc w:val="center"/>
              <w:rPr>
                <w:color w:val="000000"/>
                <w:sz w:val="24"/>
                <w:szCs w:val="24"/>
                <w:shd w:val="clear" w:color="auto" w:fill="FFFFFF"/>
              </w:rPr>
            </w:pPr>
            <w:r w:rsidRPr="001E1E05">
              <w:rPr>
                <w:color w:val="000000"/>
                <w:sz w:val="24"/>
                <w:szCs w:val="24"/>
                <w:shd w:val="clear" w:color="auto" w:fill="FFFFFF"/>
                <w:lang w:val="ru-RU"/>
              </w:rPr>
              <w:t xml:space="preserve">Тренировка слуховой памяти. Совершенствование мыслительных операций. </w:t>
            </w:r>
            <w:proofErr w:type="spellStart"/>
            <w:r w:rsidRPr="001E1E05">
              <w:rPr>
                <w:color w:val="000000"/>
                <w:sz w:val="24"/>
                <w:szCs w:val="24"/>
                <w:shd w:val="clear" w:color="auto" w:fill="FFFFFF"/>
              </w:rPr>
              <w:t>Развитие</w:t>
            </w:r>
            <w:proofErr w:type="spellEnd"/>
            <w:r w:rsidRPr="001E1E05">
              <w:rPr>
                <w:color w:val="000000"/>
                <w:sz w:val="24"/>
                <w:szCs w:val="24"/>
                <w:shd w:val="clear" w:color="auto" w:fill="FFFFFF"/>
              </w:rPr>
              <w:t xml:space="preserve"> </w:t>
            </w:r>
            <w:proofErr w:type="spellStart"/>
            <w:r w:rsidRPr="001E1E05">
              <w:rPr>
                <w:color w:val="000000"/>
                <w:sz w:val="24"/>
                <w:szCs w:val="24"/>
                <w:shd w:val="clear" w:color="auto" w:fill="FFFFFF"/>
              </w:rPr>
              <w:t>умения</w:t>
            </w:r>
            <w:proofErr w:type="spellEnd"/>
            <w:r w:rsidRPr="001E1E05">
              <w:rPr>
                <w:color w:val="000000"/>
                <w:sz w:val="24"/>
                <w:szCs w:val="24"/>
                <w:shd w:val="clear" w:color="auto" w:fill="FFFFFF"/>
              </w:rPr>
              <w:t xml:space="preserve"> </w:t>
            </w:r>
            <w:proofErr w:type="spellStart"/>
            <w:r w:rsidRPr="001E1E05">
              <w:rPr>
                <w:color w:val="000000"/>
                <w:sz w:val="24"/>
                <w:szCs w:val="24"/>
                <w:shd w:val="clear" w:color="auto" w:fill="FFFFFF"/>
              </w:rPr>
              <w:t>решать</w:t>
            </w:r>
            <w:proofErr w:type="spellEnd"/>
            <w:r w:rsidRPr="001E1E05">
              <w:rPr>
                <w:color w:val="000000"/>
                <w:sz w:val="24"/>
                <w:szCs w:val="24"/>
                <w:shd w:val="clear" w:color="auto" w:fill="FFFFFF"/>
              </w:rPr>
              <w:t xml:space="preserve"> </w:t>
            </w:r>
            <w:proofErr w:type="spellStart"/>
            <w:r w:rsidRPr="001E1E05">
              <w:rPr>
                <w:color w:val="000000"/>
                <w:sz w:val="24"/>
                <w:szCs w:val="24"/>
                <w:shd w:val="clear" w:color="auto" w:fill="FFFFFF"/>
              </w:rPr>
              <w:t>нестандартные</w:t>
            </w:r>
            <w:proofErr w:type="spellEnd"/>
            <w:r w:rsidRPr="001E1E05">
              <w:rPr>
                <w:color w:val="000000"/>
                <w:sz w:val="24"/>
                <w:szCs w:val="24"/>
                <w:shd w:val="clear" w:color="auto" w:fill="FFFFFF"/>
              </w:rPr>
              <w:t xml:space="preserve"> </w:t>
            </w:r>
            <w:proofErr w:type="spellStart"/>
            <w:r w:rsidRPr="001E1E05">
              <w:rPr>
                <w:color w:val="000000"/>
                <w:sz w:val="24"/>
                <w:szCs w:val="24"/>
                <w:shd w:val="clear" w:color="auto" w:fill="FFFFFF"/>
              </w:rPr>
              <w:t>задачи</w:t>
            </w:r>
            <w:proofErr w:type="spellEnd"/>
            <w:r w:rsidRPr="001E1E05">
              <w:rPr>
                <w:color w:val="000000"/>
                <w:sz w:val="24"/>
                <w:szCs w:val="24"/>
                <w:shd w:val="clear" w:color="auto" w:fill="FFFFFF"/>
              </w:rPr>
              <w:t>.</w:t>
            </w:r>
          </w:p>
        </w:tc>
        <w:tc>
          <w:tcPr>
            <w:tcW w:w="788" w:type="dxa"/>
          </w:tcPr>
          <w:p w:rsidR="00C24A4F" w:rsidRPr="001E1E05" w:rsidRDefault="007F7E85" w:rsidP="00947C57">
            <w:pPr>
              <w:pStyle w:val="a4"/>
              <w:jc w:val="center"/>
              <w:rPr>
                <w:sz w:val="24"/>
                <w:szCs w:val="24"/>
                <w:lang w:val="ru-RU"/>
              </w:rPr>
            </w:pPr>
            <w:r w:rsidRPr="001E1E05">
              <w:rPr>
                <w:sz w:val="24"/>
                <w:szCs w:val="24"/>
                <w:lang w:val="ru-RU"/>
              </w:rPr>
              <w:t>46</w:t>
            </w:r>
          </w:p>
        </w:tc>
        <w:tc>
          <w:tcPr>
            <w:tcW w:w="963" w:type="dxa"/>
          </w:tcPr>
          <w:p w:rsidR="00C24A4F" w:rsidRPr="001E1E05" w:rsidRDefault="007F7E85" w:rsidP="00947C57">
            <w:pPr>
              <w:pStyle w:val="a4"/>
              <w:jc w:val="center"/>
              <w:rPr>
                <w:sz w:val="24"/>
                <w:szCs w:val="24"/>
                <w:lang w:val="ru-RU"/>
              </w:rPr>
            </w:pPr>
            <w:r w:rsidRPr="001E1E05">
              <w:rPr>
                <w:sz w:val="24"/>
                <w:szCs w:val="24"/>
                <w:lang w:val="ru-RU"/>
              </w:rPr>
              <w:t>12</w:t>
            </w:r>
          </w:p>
        </w:tc>
        <w:tc>
          <w:tcPr>
            <w:tcW w:w="1261" w:type="dxa"/>
          </w:tcPr>
          <w:p w:rsidR="00C24A4F" w:rsidRPr="001E1E05" w:rsidRDefault="007F7E85" w:rsidP="00947C57">
            <w:pPr>
              <w:pStyle w:val="a4"/>
              <w:jc w:val="center"/>
              <w:rPr>
                <w:sz w:val="24"/>
                <w:szCs w:val="24"/>
                <w:lang w:val="ru-RU"/>
              </w:rPr>
            </w:pPr>
            <w:r w:rsidRPr="001E1E05">
              <w:rPr>
                <w:sz w:val="24"/>
                <w:szCs w:val="24"/>
                <w:lang w:val="ru-RU"/>
              </w:rPr>
              <w:t>34</w:t>
            </w:r>
          </w:p>
        </w:tc>
        <w:tc>
          <w:tcPr>
            <w:tcW w:w="1987" w:type="dxa"/>
          </w:tcPr>
          <w:p w:rsidR="00C24A4F" w:rsidRPr="001E1E05" w:rsidRDefault="00D9591C" w:rsidP="00947C57">
            <w:pPr>
              <w:pStyle w:val="a4"/>
              <w:jc w:val="center"/>
              <w:rPr>
                <w:sz w:val="24"/>
                <w:szCs w:val="24"/>
                <w:lang w:val="ru-RU"/>
              </w:rPr>
            </w:pPr>
            <w:r w:rsidRPr="001E1E05">
              <w:rPr>
                <w:sz w:val="24"/>
                <w:szCs w:val="24"/>
                <w:lang w:val="ru-RU"/>
              </w:rPr>
              <w:t>Игра, беседа, практические групповые, парные, индивидуальные работы.</w:t>
            </w:r>
          </w:p>
        </w:tc>
        <w:tc>
          <w:tcPr>
            <w:tcW w:w="1826" w:type="dxa"/>
          </w:tcPr>
          <w:p w:rsidR="00C24A4F" w:rsidRPr="001E1E05" w:rsidRDefault="00D9591C" w:rsidP="00947C57">
            <w:pPr>
              <w:pStyle w:val="a4"/>
              <w:jc w:val="center"/>
              <w:rPr>
                <w:sz w:val="24"/>
                <w:szCs w:val="24"/>
                <w:lang w:val="ru-RU"/>
              </w:rPr>
            </w:pPr>
            <w:r w:rsidRPr="001E1E05">
              <w:rPr>
                <w:sz w:val="24"/>
                <w:szCs w:val="24"/>
                <w:lang w:val="ru-RU"/>
              </w:rPr>
              <w:t xml:space="preserve">Тесты, </w:t>
            </w:r>
            <w:proofErr w:type="spellStart"/>
            <w:r w:rsidRPr="001E1E05">
              <w:rPr>
                <w:sz w:val="24"/>
                <w:szCs w:val="24"/>
                <w:lang w:val="ru-RU"/>
              </w:rPr>
              <w:t>опросы,участие</w:t>
            </w:r>
            <w:proofErr w:type="spellEnd"/>
            <w:r w:rsidRPr="001E1E05">
              <w:rPr>
                <w:sz w:val="24"/>
                <w:szCs w:val="24"/>
                <w:lang w:val="ru-RU"/>
              </w:rPr>
              <w:t xml:space="preserve"> в викторинах, конкурсах.</w:t>
            </w:r>
          </w:p>
        </w:tc>
      </w:tr>
    </w:tbl>
    <w:p w:rsidR="000A0D98" w:rsidRPr="001E1E05" w:rsidRDefault="000A0D98" w:rsidP="00C57DB0">
      <w:pPr>
        <w:tabs>
          <w:tab w:val="left" w:pos="3030"/>
          <w:tab w:val="center" w:pos="7465"/>
        </w:tabs>
        <w:rPr>
          <w:b/>
          <w:sz w:val="24"/>
          <w:szCs w:val="24"/>
        </w:rPr>
      </w:pPr>
    </w:p>
    <w:p w:rsidR="00C24A4F" w:rsidRPr="001E1E05" w:rsidRDefault="007F7E85" w:rsidP="00C57DB0">
      <w:pPr>
        <w:tabs>
          <w:tab w:val="left" w:pos="3030"/>
          <w:tab w:val="center" w:pos="7465"/>
        </w:tabs>
        <w:rPr>
          <w:sz w:val="24"/>
          <w:szCs w:val="24"/>
        </w:rPr>
      </w:pPr>
      <w:r w:rsidRPr="001E1E05">
        <w:rPr>
          <w:b/>
          <w:sz w:val="24"/>
          <w:szCs w:val="24"/>
        </w:rPr>
        <w:t xml:space="preserve">                                                                           </w:t>
      </w:r>
      <w:r w:rsidR="0027287A">
        <w:rPr>
          <w:sz w:val="24"/>
          <w:szCs w:val="24"/>
        </w:rPr>
        <w:t xml:space="preserve"> </w:t>
      </w:r>
    </w:p>
    <w:p w:rsidR="000A0D98" w:rsidRPr="001E1E05" w:rsidRDefault="000A0D98" w:rsidP="00C57DB0">
      <w:pPr>
        <w:tabs>
          <w:tab w:val="left" w:pos="3030"/>
          <w:tab w:val="center" w:pos="7465"/>
        </w:tabs>
        <w:rPr>
          <w:b/>
          <w:sz w:val="24"/>
          <w:szCs w:val="24"/>
        </w:rPr>
      </w:pPr>
    </w:p>
    <w:tbl>
      <w:tblPr>
        <w:tblStyle w:val="a6"/>
        <w:tblW w:w="9800" w:type="dxa"/>
        <w:tblInd w:w="0" w:type="dxa"/>
        <w:tblLook w:val="04A0" w:firstRow="1" w:lastRow="0" w:firstColumn="1" w:lastColumn="0" w:noHBand="0" w:noVBand="1"/>
      </w:tblPr>
      <w:tblGrid>
        <w:gridCol w:w="458"/>
        <w:gridCol w:w="2517"/>
        <w:gridCol w:w="788"/>
        <w:gridCol w:w="963"/>
        <w:gridCol w:w="1261"/>
        <w:gridCol w:w="1987"/>
        <w:gridCol w:w="1826"/>
      </w:tblGrid>
      <w:tr w:rsidR="00C24A4F" w:rsidRPr="001E1E05" w:rsidTr="00C24A4F">
        <w:trPr>
          <w:trHeight w:val="2223"/>
        </w:trPr>
        <w:tc>
          <w:tcPr>
            <w:tcW w:w="458" w:type="dxa"/>
          </w:tcPr>
          <w:p w:rsidR="00C24A4F" w:rsidRPr="001E1E05" w:rsidRDefault="00C24A4F" w:rsidP="00947C57">
            <w:pPr>
              <w:pStyle w:val="a4"/>
              <w:jc w:val="center"/>
              <w:rPr>
                <w:sz w:val="24"/>
                <w:szCs w:val="24"/>
                <w:lang w:val="ru-RU"/>
              </w:rPr>
            </w:pPr>
            <w:r w:rsidRPr="001E1E05">
              <w:rPr>
                <w:sz w:val="24"/>
                <w:szCs w:val="24"/>
                <w:lang w:val="ru-RU"/>
              </w:rPr>
              <w:t>6</w:t>
            </w:r>
          </w:p>
        </w:tc>
        <w:tc>
          <w:tcPr>
            <w:tcW w:w="2517" w:type="dxa"/>
          </w:tcPr>
          <w:p w:rsidR="00C24A4F" w:rsidRPr="001E1E05" w:rsidRDefault="00C24A4F" w:rsidP="00947C57">
            <w:pPr>
              <w:pStyle w:val="a4"/>
              <w:jc w:val="center"/>
              <w:rPr>
                <w:color w:val="000000"/>
                <w:sz w:val="24"/>
                <w:szCs w:val="24"/>
                <w:shd w:val="clear" w:color="auto" w:fill="FFFFFF"/>
                <w:lang w:val="ru-RU"/>
              </w:rPr>
            </w:pPr>
            <w:r w:rsidRPr="001E1E05">
              <w:rPr>
                <w:color w:val="000000"/>
                <w:sz w:val="24"/>
                <w:szCs w:val="24"/>
                <w:shd w:val="clear" w:color="auto" w:fill="FFFFFF"/>
                <w:lang w:val="ru-RU"/>
              </w:rPr>
              <w:t>Развитие логического мышления. Поиск закономерностей. Развитие умения решать нестандартные задачи.</w:t>
            </w:r>
          </w:p>
        </w:tc>
        <w:tc>
          <w:tcPr>
            <w:tcW w:w="788" w:type="dxa"/>
          </w:tcPr>
          <w:p w:rsidR="00C24A4F" w:rsidRPr="001E1E05" w:rsidRDefault="00D9591C" w:rsidP="00947C57">
            <w:pPr>
              <w:pStyle w:val="a4"/>
              <w:jc w:val="center"/>
              <w:rPr>
                <w:sz w:val="24"/>
                <w:szCs w:val="24"/>
                <w:lang w:val="ru-RU"/>
              </w:rPr>
            </w:pPr>
            <w:r w:rsidRPr="001E1E05">
              <w:rPr>
                <w:sz w:val="24"/>
                <w:szCs w:val="24"/>
                <w:lang w:val="ru-RU"/>
              </w:rPr>
              <w:t>42</w:t>
            </w:r>
          </w:p>
        </w:tc>
        <w:tc>
          <w:tcPr>
            <w:tcW w:w="963" w:type="dxa"/>
          </w:tcPr>
          <w:p w:rsidR="00C24A4F" w:rsidRPr="001E1E05" w:rsidRDefault="00D9591C" w:rsidP="00947C57">
            <w:pPr>
              <w:pStyle w:val="a4"/>
              <w:jc w:val="center"/>
              <w:rPr>
                <w:sz w:val="24"/>
                <w:szCs w:val="24"/>
                <w:lang w:val="ru-RU"/>
              </w:rPr>
            </w:pPr>
            <w:r w:rsidRPr="001E1E05">
              <w:rPr>
                <w:sz w:val="24"/>
                <w:szCs w:val="24"/>
                <w:lang w:val="ru-RU"/>
              </w:rPr>
              <w:t>12</w:t>
            </w:r>
          </w:p>
        </w:tc>
        <w:tc>
          <w:tcPr>
            <w:tcW w:w="1261" w:type="dxa"/>
          </w:tcPr>
          <w:p w:rsidR="00C24A4F" w:rsidRPr="001E1E05" w:rsidRDefault="00D9591C" w:rsidP="00947C57">
            <w:pPr>
              <w:pStyle w:val="a4"/>
              <w:jc w:val="center"/>
              <w:rPr>
                <w:sz w:val="24"/>
                <w:szCs w:val="24"/>
                <w:lang w:val="ru-RU"/>
              </w:rPr>
            </w:pPr>
            <w:r w:rsidRPr="001E1E05">
              <w:rPr>
                <w:sz w:val="24"/>
                <w:szCs w:val="24"/>
                <w:lang w:val="ru-RU"/>
              </w:rPr>
              <w:t>30</w:t>
            </w:r>
          </w:p>
        </w:tc>
        <w:tc>
          <w:tcPr>
            <w:tcW w:w="1987" w:type="dxa"/>
          </w:tcPr>
          <w:p w:rsidR="00C24A4F" w:rsidRPr="001E1E05" w:rsidRDefault="00D9591C" w:rsidP="00947C57">
            <w:pPr>
              <w:pStyle w:val="a4"/>
              <w:jc w:val="center"/>
              <w:rPr>
                <w:sz w:val="24"/>
                <w:szCs w:val="24"/>
                <w:lang w:val="ru-RU"/>
              </w:rPr>
            </w:pPr>
            <w:r w:rsidRPr="001E1E05">
              <w:rPr>
                <w:sz w:val="24"/>
                <w:szCs w:val="24"/>
                <w:lang w:val="ru-RU"/>
              </w:rPr>
              <w:t>Игра, беседа, практические групповые, парные, индивидуальные работы.</w:t>
            </w:r>
          </w:p>
        </w:tc>
        <w:tc>
          <w:tcPr>
            <w:tcW w:w="1826" w:type="dxa"/>
          </w:tcPr>
          <w:p w:rsidR="00C24A4F" w:rsidRPr="001E1E05" w:rsidRDefault="00D9591C" w:rsidP="00947C57">
            <w:pPr>
              <w:pStyle w:val="a4"/>
              <w:jc w:val="center"/>
              <w:rPr>
                <w:sz w:val="24"/>
                <w:szCs w:val="24"/>
                <w:lang w:val="ru-RU"/>
              </w:rPr>
            </w:pPr>
            <w:r w:rsidRPr="001E1E05">
              <w:rPr>
                <w:sz w:val="24"/>
                <w:szCs w:val="24"/>
                <w:lang w:val="ru-RU"/>
              </w:rPr>
              <w:t xml:space="preserve">Тесты, </w:t>
            </w:r>
            <w:proofErr w:type="spellStart"/>
            <w:proofErr w:type="gramStart"/>
            <w:r w:rsidRPr="001E1E05">
              <w:rPr>
                <w:sz w:val="24"/>
                <w:szCs w:val="24"/>
                <w:lang w:val="ru-RU"/>
              </w:rPr>
              <w:t>опросы,участие</w:t>
            </w:r>
            <w:proofErr w:type="spellEnd"/>
            <w:proofErr w:type="gramEnd"/>
            <w:r w:rsidRPr="001E1E05">
              <w:rPr>
                <w:sz w:val="24"/>
                <w:szCs w:val="24"/>
                <w:lang w:val="ru-RU"/>
              </w:rPr>
              <w:t xml:space="preserve"> в викторинах, конкурсах.</w:t>
            </w:r>
          </w:p>
          <w:p w:rsidR="00D9591C" w:rsidRPr="001E1E05" w:rsidRDefault="00D9591C" w:rsidP="00947C57">
            <w:pPr>
              <w:pStyle w:val="a4"/>
              <w:jc w:val="center"/>
              <w:rPr>
                <w:sz w:val="24"/>
                <w:szCs w:val="24"/>
                <w:lang w:val="ru-RU"/>
              </w:rPr>
            </w:pPr>
            <w:r w:rsidRPr="001E1E05">
              <w:rPr>
                <w:sz w:val="24"/>
                <w:szCs w:val="24"/>
                <w:lang w:val="ru-RU"/>
              </w:rPr>
              <w:t xml:space="preserve">Участие в олимпиаде на платформе </w:t>
            </w:r>
            <w:proofErr w:type="spellStart"/>
            <w:r w:rsidRPr="001E1E05">
              <w:rPr>
                <w:sz w:val="24"/>
                <w:szCs w:val="24"/>
                <w:lang w:val="ru-RU"/>
              </w:rPr>
              <w:t>Учи.ру</w:t>
            </w:r>
            <w:proofErr w:type="spellEnd"/>
          </w:p>
        </w:tc>
      </w:tr>
      <w:tr w:rsidR="00C24A4F" w:rsidRPr="001E1E05" w:rsidTr="00C24A4F">
        <w:trPr>
          <w:trHeight w:val="2223"/>
        </w:trPr>
        <w:tc>
          <w:tcPr>
            <w:tcW w:w="458" w:type="dxa"/>
          </w:tcPr>
          <w:p w:rsidR="00C24A4F" w:rsidRPr="001E1E05" w:rsidRDefault="00C24A4F" w:rsidP="00947C57">
            <w:pPr>
              <w:pStyle w:val="a4"/>
              <w:jc w:val="center"/>
              <w:rPr>
                <w:sz w:val="24"/>
                <w:szCs w:val="24"/>
                <w:lang w:val="ru-RU"/>
              </w:rPr>
            </w:pPr>
            <w:r w:rsidRPr="001E1E05">
              <w:rPr>
                <w:sz w:val="24"/>
                <w:szCs w:val="24"/>
                <w:lang w:val="ru-RU"/>
              </w:rPr>
              <w:lastRenderedPageBreak/>
              <w:t>7</w:t>
            </w:r>
          </w:p>
        </w:tc>
        <w:tc>
          <w:tcPr>
            <w:tcW w:w="2517" w:type="dxa"/>
          </w:tcPr>
          <w:p w:rsidR="00C24A4F" w:rsidRPr="001E1E05" w:rsidRDefault="00C24A4F" w:rsidP="00947C57">
            <w:pPr>
              <w:pStyle w:val="a4"/>
              <w:jc w:val="center"/>
              <w:rPr>
                <w:color w:val="000000"/>
                <w:sz w:val="24"/>
                <w:szCs w:val="24"/>
                <w:shd w:val="clear" w:color="auto" w:fill="FFFFFF"/>
              </w:rPr>
            </w:pPr>
            <w:r w:rsidRPr="001E1E05">
              <w:rPr>
                <w:color w:val="000000"/>
                <w:sz w:val="24"/>
                <w:szCs w:val="24"/>
                <w:shd w:val="clear" w:color="auto" w:fill="FFFFFF"/>
                <w:lang w:val="ru-RU"/>
              </w:rPr>
              <w:t xml:space="preserve">Совершенствование воображения. Развитие наглядно-образного мышления. </w:t>
            </w:r>
            <w:proofErr w:type="spellStart"/>
            <w:r w:rsidRPr="001E1E05">
              <w:rPr>
                <w:color w:val="000000"/>
                <w:sz w:val="24"/>
                <w:szCs w:val="24"/>
                <w:shd w:val="clear" w:color="auto" w:fill="FFFFFF"/>
              </w:rPr>
              <w:t>Задания</w:t>
            </w:r>
            <w:proofErr w:type="spellEnd"/>
            <w:r w:rsidRPr="001E1E05">
              <w:rPr>
                <w:color w:val="000000"/>
                <w:sz w:val="24"/>
                <w:szCs w:val="24"/>
                <w:shd w:val="clear" w:color="auto" w:fill="FFFFFF"/>
              </w:rPr>
              <w:t xml:space="preserve"> </w:t>
            </w:r>
            <w:proofErr w:type="spellStart"/>
            <w:r w:rsidRPr="001E1E05">
              <w:rPr>
                <w:color w:val="000000"/>
                <w:sz w:val="24"/>
                <w:szCs w:val="24"/>
                <w:shd w:val="clear" w:color="auto" w:fill="FFFFFF"/>
              </w:rPr>
              <w:t>по</w:t>
            </w:r>
            <w:proofErr w:type="spellEnd"/>
            <w:r w:rsidRPr="001E1E05">
              <w:rPr>
                <w:color w:val="000000"/>
                <w:sz w:val="24"/>
                <w:szCs w:val="24"/>
                <w:shd w:val="clear" w:color="auto" w:fill="FFFFFF"/>
              </w:rPr>
              <w:t xml:space="preserve"> </w:t>
            </w:r>
            <w:proofErr w:type="spellStart"/>
            <w:r w:rsidRPr="001E1E05">
              <w:rPr>
                <w:color w:val="000000"/>
                <w:sz w:val="24"/>
                <w:szCs w:val="24"/>
                <w:shd w:val="clear" w:color="auto" w:fill="FFFFFF"/>
              </w:rPr>
              <w:t>перекладыванию</w:t>
            </w:r>
            <w:proofErr w:type="spellEnd"/>
            <w:r w:rsidRPr="001E1E05">
              <w:rPr>
                <w:color w:val="000000"/>
                <w:sz w:val="24"/>
                <w:szCs w:val="24"/>
                <w:shd w:val="clear" w:color="auto" w:fill="FFFFFF"/>
              </w:rPr>
              <w:t xml:space="preserve"> </w:t>
            </w:r>
            <w:proofErr w:type="spellStart"/>
            <w:r w:rsidRPr="001E1E05">
              <w:rPr>
                <w:color w:val="000000"/>
                <w:sz w:val="24"/>
                <w:szCs w:val="24"/>
                <w:shd w:val="clear" w:color="auto" w:fill="FFFFFF"/>
              </w:rPr>
              <w:t>спичек</w:t>
            </w:r>
            <w:proofErr w:type="spellEnd"/>
            <w:r w:rsidRPr="001E1E05">
              <w:rPr>
                <w:color w:val="000000"/>
                <w:sz w:val="24"/>
                <w:szCs w:val="24"/>
                <w:shd w:val="clear" w:color="auto" w:fill="FFFFFF"/>
              </w:rPr>
              <w:t xml:space="preserve">. </w:t>
            </w:r>
            <w:proofErr w:type="spellStart"/>
            <w:r w:rsidRPr="001E1E05">
              <w:rPr>
                <w:color w:val="000000"/>
                <w:sz w:val="24"/>
                <w:szCs w:val="24"/>
                <w:shd w:val="clear" w:color="auto" w:fill="FFFFFF"/>
              </w:rPr>
              <w:t>Ребусы</w:t>
            </w:r>
            <w:proofErr w:type="spellEnd"/>
            <w:r w:rsidRPr="001E1E05">
              <w:rPr>
                <w:color w:val="000000"/>
                <w:sz w:val="24"/>
                <w:szCs w:val="24"/>
                <w:shd w:val="clear" w:color="auto" w:fill="FFFFFF"/>
              </w:rPr>
              <w:t>.</w:t>
            </w:r>
          </w:p>
        </w:tc>
        <w:tc>
          <w:tcPr>
            <w:tcW w:w="788" w:type="dxa"/>
          </w:tcPr>
          <w:p w:rsidR="00C24A4F" w:rsidRPr="001E1E05" w:rsidRDefault="00D9591C" w:rsidP="00947C57">
            <w:pPr>
              <w:pStyle w:val="a4"/>
              <w:jc w:val="center"/>
              <w:rPr>
                <w:sz w:val="24"/>
                <w:szCs w:val="24"/>
                <w:lang w:val="ru-RU"/>
              </w:rPr>
            </w:pPr>
            <w:r w:rsidRPr="001E1E05">
              <w:rPr>
                <w:sz w:val="24"/>
                <w:szCs w:val="24"/>
                <w:lang w:val="ru-RU"/>
              </w:rPr>
              <w:t>14</w:t>
            </w:r>
          </w:p>
        </w:tc>
        <w:tc>
          <w:tcPr>
            <w:tcW w:w="963" w:type="dxa"/>
          </w:tcPr>
          <w:p w:rsidR="00C24A4F" w:rsidRPr="001E1E05" w:rsidRDefault="00D9591C" w:rsidP="00947C57">
            <w:pPr>
              <w:pStyle w:val="a4"/>
              <w:jc w:val="center"/>
              <w:rPr>
                <w:sz w:val="24"/>
                <w:szCs w:val="24"/>
                <w:lang w:val="ru-RU"/>
              </w:rPr>
            </w:pPr>
            <w:r w:rsidRPr="001E1E05">
              <w:rPr>
                <w:sz w:val="24"/>
                <w:szCs w:val="24"/>
                <w:lang w:val="ru-RU"/>
              </w:rPr>
              <w:t>2</w:t>
            </w:r>
          </w:p>
        </w:tc>
        <w:tc>
          <w:tcPr>
            <w:tcW w:w="1261" w:type="dxa"/>
          </w:tcPr>
          <w:p w:rsidR="00C24A4F" w:rsidRPr="001E1E05" w:rsidRDefault="00D9591C" w:rsidP="00947C57">
            <w:pPr>
              <w:pStyle w:val="a4"/>
              <w:jc w:val="center"/>
              <w:rPr>
                <w:sz w:val="24"/>
                <w:szCs w:val="24"/>
                <w:lang w:val="ru-RU"/>
              </w:rPr>
            </w:pPr>
            <w:r w:rsidRPr="001E1E05">
              <w:rPr>
                <w:sz w:val="24"/>
                <w:szCs w:val="24"/>
                <w:lang w:val="ru-RU"/>
              </w:rPr>
              <w:t>12</w:t>
            </w:r>
          </w:p>
          <w:p w:rsidR="00D9591C" w:rsidRPr="001E1E05" w:rsidRDefault="00D9591C" w:rsidP="00947C57">
            <w:pPr>
              <w:pStyle w:val="a4"/>
              <w:jc w:val="center"/>
              <w:rPr>
                <w:sz w:val="24"/>
                <w:szCs w:val="24"/>
                <w:lang w:val="ru-RU"/>
              </w:rPr>
            </w:pPr>
          </w:p>
        </w:tc>
        <w:tc>
          <w:tcPr>
            <w:tcW w:w="1987" w:type="dxa"/>
          </w:tcPr>
          <w:p w:rsidR="00C24A4F" w:rsidRPr="001E1E05" w:rsidRDefault="00D9591C" w:rsidP="00947C57">
            <w:pPr>
              <w:pStyle w:val="a4"/>
              <w:jc w:val="center"/>
              <w:rPr>
                <w:sz w:val="24"/>
                <w:szCs w:val="24"/>
                <w:lang w:val="ru-RU"/>
              </w:rPr>
            </w:pPr>
            <w:r w:rsidRPr="001E1E05">
              <w:rPr>
                <w:sz w:val="24"/>
                <w:szCs w:val="24"/>
                <w:lang w:val="ru-RU"/>
              </w:rPr>
              <w:t>Игра, беседа, практические групповые, парные, индивидуальные работы.</w:t>
            </w:r>
          </w:p>
        </w:tc>
        <w:tc>
          <w:tcPr>
            <w:tcW w:w="1826" w:type="dxa"/>
          </w:tcPr>
          <w:p w:rsidR="00D9591C" w:rsidRPr="001E1E05" w:rsidRDefault="00D9591C" w:rsidP="00D9591C">
            <w:pPr>
              <w:pStyle w:val="a4"/>
              <w:jc w:val="center"/>
              <w:rPr>
                <w:sz w:val="24"/>
                <w:szCs w:val="24"/>
                <w:lang w:val="ru-RU"/>
              </w:rPr>
            </w:pPr>
            <w:r w:rsidRPr="001E1E05">
              <w:rPr>
                <w:sz w:val="24"/>
                <w:szCs w:val="24"/>
                <w:lang w:val="ru-RU"/>
              </w:rPr>
              <w:t xml:space="preserve">Тесты, </w:t>
            </w:r>
            <w:proofErr w:type="spellStart"/>
            <w:proofErr w:type="gramStart"/>
            <w:r w:rsidRPr="001E1E05">
              <w:rPr>
                <w:sz w:val="24"/>
                <w:szCs w:val="24"/>
                <w:lang w:val="ru-RU"/>
              </w:rPr>
              <w:t>опросы,участие</w:t>
            </w:r>
            <w:proofErr w:type="spellEnd"/>
            <w:proofErr w:type="gramEnd"/>
            <w:r w:rsidRPr="001E1E05">
              <w:rPr>
                <w:sz w:val="24"/>
                <w:szCs w:val="24"/>
                <w:lang w:val="ru-RU"/>
              </w:rPr>
              <w:t xml:space="preserve"> в викторинах, конкурсах.</w:t>
            </w:r>
          </w:p>
          <w:p w:rsidR="00C24A4F" w:rsidRPr="001E1E05" w:rsidRDefault="00D9591C" w:rsidP="00D9591C">
            <w:pPr>
              <w:pStyle w:val="a4"/>
              <w:jc w:val="center"/>
              <w:rPr>
                <w:sz w:val="24"/>
                <w:szCs w:val="24"/>
                <w:lang w:val="ru-RU"/>
              </w:rPr>
            </w:pPr>
            <w:r w:rsidRPr="001E1E05">
              <w:rPr>
                <w:sz w:val="24"/>
                <w:szCs w:val="24"/>
                <w:lang w:val="ru-RU"/>
              </w:rPr>
              <w:t xml:space="preserve">Участие в олимпиаде на платформе </w:t>
            </w:r>
            <w:proofErr w:type="spellStart"/>
            <w:r w:rsidRPr="001E1E05">
              <w:rPr>
                <w:sz w:val="24"/>
                <w:szCs w:val="24"/>
                <w:lang w:val="ru-RU"/>
              </w:rPr>
              <w:t>Учи.ру</w:t>
            </w:r>
            <w:proofErr w:type="spellEnd"/>
          </w:p>
        </w:tc>
      </w:tr>
      <w:tr w:rsidR="00D9591C" w:rsidRPr="001E1E05" w:rsidTr="00D9591C">
        <w:trPr>
          <w:trHeight w:val="581"/>
        </w:trPr>
        <w:tc>
          <w:tcPr>
            <w:tcW w:w="458" w:type="dxa"/>
          </w:tcPr>
          <w:p w:rsidR="00D9591C" w:rsidRPr="001E1E05" w:rsidRDefault="00D9591C" w:rsidP="00947C57">
            <w:pPr>
              <w:pStyle w:val="a4"/>
              <w:jc w:val="center"/>
              <w:rPr>
                <w:sz w:val="24"/>
                <w:szCs w:val="24"/>
                <w:lang w:val="ru-RU"/>
              </w:rPr>
            </w:pPr>
          </w:p>
        </w:tc>
        <w:tc>
          <w:tcPr>
            <w:tcW w:w="2517" w:type="dxa"/>
          </w:tcPr>
          <w:p w:rsidR="00D9591C" w:rsidRPr="001E1E05" w:rsidRDefault="00D9591C" w:rsidP="00947C57">
            <w:pPr>
              <w:pStyle w:val="a4"/>
              <w:jc w:val="center"/>
              <w:rPr>
                <w:color w:val="000000"/>
                <w:sz w:val="24"/>
                <w:szCs w:val="24"/>
                <w:shd w:val="clear" w:color="auto" w:fill="FFFFFF"/>
                <w:lang w:val="ru-RU"/>
              </w:rPr>
            </w:pPr>
            <w:r w:rsidRPr="001E1E05">
              <w:rPr>
                <w:color w:val="000000"/>
                <w:sz w:val="24"/>
                <w:szCs w:val="24"/>
                <w:shd w:val="clear" w:color="auto" w:fill="FFFFFF"/>
                <w:lang w:val="ru-RU"/>
              </w:rPr>
              <w:t>Итого:</w:t>
            </w:r>
          </w:p>
        </w:tc>
        <w:tc>
          <w:tcPr>
            <w:tcW w:w="788" w:type="dxa"/>
          </w:tcPr>
          <w:p w:rsidR="00D9591C" w:rsidRPr="001E1E05" w:rsidRDefault="00D9591C" w:rsidP="00947C57">
            <w:pPr>
              <w:pStyle w:val="a4"/>
              <w:jc w:val="center"/>
              <w:rPr>
                <w:sz w:val="24"/>
                <w:szCs w:val="24"/>
                <w:lang w:val="ru-RU"/>
              </w:rPr>
            </w:pPr>
            <w:r w:rsidRPr="001E1E05">
              <w:rPr>
                <w:sz w:val="24"/>
                <w:szCs w:val="24"/>
                <w:lang w:val="ru-RU"/>
              </w:rPr>
              <w:t>216</w:t>
            </w:r>
          </w:p>
        </w:tc>
        <w:tc>
          <w:tcPr>
            <w:tcW w:w="963" w:type="dxa"/>
          </w:tcPr>
          <w:p w:rsidR="00D9591C" w:rsidRPr="001E1E05" w:rsidRDefault="00D9591C" w:rsidP="00947C57">
            <w:pPr>
              <w:pStyle w:val="a4"/>
              <w:jc w:val="center"/>
              <w:rPr>
                <w:sz w:val="24"/>
                <w:szCs w:val="24"/>
                <w:lang w:val="ru-RU"/>
              </w:rPr>
            </w:pPr>
            <w:r w:rsidRPr="001E1E05">
              <w:rPr>
                <w:sz w:val="24"/>
                <w:szCs w:val="24"/>
                <w:lang w:val="ru-RU"/>
              </w:rPr>
              <w:t>58</w:t>
            </w:r>
          </w:p>
        </w:tc>
        <w:tc>
          <w:tcPr>
            <w:tcW w:w="1261" w:type="dxa"/>
          </w:tcPr>
          <w:p w:rsidR="00D9591C" w:rsidRPr="001E1E05" w:rsidRDefault="00D9591C" w:rsidP="00947C57">
            <w:pPr>
              <w:pStyle w:val="a4"/>
              <w:jc w:val="center"/>
              <w:rPr>
                <w:sz w:val="24"/>
                <w:szCs w:val="24"/>
                <w:lang w:val="ru-RU"/>
              </w:rPr>
            </w:pPr>
            <w:r w:rsidRPr="001E1E05">
              <w:rPr>
                <w:sz w:val="24"/>
                <w:szCs w:val="24"/>
                <w:lang w:val="ru-RU"/>
              </w:rPr>
              <w:t>158</w:t>
            </w:r>
          </w:p>
        </w:tc>
        <w:tc>
          <w:tcPr>
            <w:tcW w:w="1987" w:type="dxa"/>
          </w:tcPr>
          <w:p w:rsidR="00D9591C" w:rsidRPr="001E1E05" w:rsidRDefault="00D9591C" w:rsidP="00947C57">
            <w:pPr>
              <w:pStyle w:val="a4"/>
              <w:jc w:val="center"/>
              <w:rPr>
                <w:sz w:val="24"/>
                <w:szCs w:val="24"/>
              </w:rPr>
            </w:pPr>
          </w:p>
        </w:tc>
        <w:tc>
          <w:tcPr>
            <w:tcW w:w="1826" w:type="dxa"/>
          </w:tcPr>
          <w:p w:rsidR="00D9591C" w:rsidRPr="001E1E05" w:rsidRDefault="00D9591C" w:rsidP="00947C57">
            <w:pPr>
              <w:pStyle w:val="a4"/>
              <w:jc w:val="center"/>
              <w:rPr>
                <w:sz w:val="24"/>
                <w:szCs w:val="24"/>
              </w:rPr>
            </w:pPr>
          </w:p>
        </w:tc>
      </w:tr>
    </w:tbl>
    <w:p w:rsidR="000A0D98" w:rsidRPr="001E1E05" w:rsidRDefault="000A0D98" w:rsidP="00C57DB0">
      <w:pPr>
        <w:tabs>
          <w:tab w:val="left" w:pos="3030"/>
          <w:tab w:val="center" w:pos="7465"/>
        </w:tabs>
        <w:rPr>
          <w:b/>
          <w:sz w:val="24"/>
          <w:szCs w:val="24"/>
        </w:rPr>
      </w:pPr>
    </w:p>
    <w:p w:rsidR="000A0D98" w:rsidRPr="001E1E05" w:rsidRDefault="000A0D98" w:rsidP="00C57DB0">
      <w:pPr>
        <w:tabs>
          <w:tab w:val="left" w:pos="3030"/>
          <w:tab w:val="center" w:pos="7465"/>
        </w:tabs>
        <w:rPr>
          <w:b/>
          <w:sz w:val="24"/>
          <w:szCs w:val="24"/>
        </w:rPr>
      </w:pPr>
    </w:p>
    <w:p w:rsidR="00D9591C" w:rsidRPr="001E1E05" w:rsidRDefault="001E1E05" w:rsidP="00D9591C">
      <w:pPr>
        <w:tabs>
          <w:tab w:val="left" w:pos="142"/>
        </w:tabs>
        <w:ind w:left="284" w:hanging="172"/>
        <w:jc w:val="both"/>
        <w:rPr>
          <w:b/>
          <w:bCs/>
          <w:sz w:val="24"/>
          <w:szCs w:val="24"/>
          <w:u w:val="single"/>
        </w:rPr>
      </w:pPr>
      <w:r w:rsidRPr="001E1E05">
        <w:rPr>
          <w:b/>
          <w:bCs/>
          <w:sz w:val="24"/>
          <w:szCs w:val="24"/>
          <w:u w:val="single"/>
        </w:rPr>
        <w:t xml:space="preserve">Содержание программы 3 </w:t>
      </w:r>
      <w:r w:rsidR="00D9591C" w:rsidRPr="001E1E05">
        <w:rPr>
          <w:b/>
          <w:bCs/>
          <w:sz w:val="24"/>
          <w:szCs w:val="24"/>
          <w:u w:val="single"/>
        </w:rPr>
        <w:t>года обучения</w:t>
      </w:r>
    </w:p>
    <w:p w:rsidR="000A0D98" w:rsidRPr="001E1E05" w:rsidRDefault="000A0D98" w:rsidP="00C57DB0">
      <w:pPr>
        <w:tabs>
          <w:tab w:val="left" w:pos="3030"/>
          <w:tab w:val="center" w:pos="7465"/>
        </w:tabs>
        <w:rPr>
          <w:b/>
          <w:sz w:val="24"/>
          <w:szCs w:val="24"/>
        </w:rPr>
      </w:pPr>
    </w:p>
    <w:p w:rsidR="000A0D98" w:rsidRPr="001E1E05" w:rsidRDefault="00D9591C" w:rsidP="00C57DB0">
      <w:pPr>
        <w:tabs>
          <w:tab w:val="left" w:pos="3030"/>
          <w:tab w:val="center" w:pos="7465"/>
        </w:tabs>
        <w:rPr>
          <w:color w:val="000000"/>
          <w:sz w:val="24"/>
          <w:szCs w:val="24"/>
          <w:shd w:val="clear" w:color="auto" w:fill="FFFFFF"/>
        </w:rPr>
      </w:pPr>
      <w:r w:rsidRPr="001E1E05">
        <w:rPr>
          <w:b/>
          <w:sz w:val="24"/>
          <w:szCs w:val="24"/>
        </w:rPr>
        <w:t xml:space="preserve">- </w:t>
      </w:r>
      <w:r w:rsidR="005D5B59" w:rsidRPr="001E1E05">
        <w:rPr>
          <w:sz w:val="24"/>
          <w:szCs w:val="24"/>
        </w:rPr>
        <w:t xml:space="preserve"> </w:t>
      </w:r>
      <w:r w:rsidRPr="001E1E05">
        <w:rPr>
          <w:color w:val="000000"/>
          <w:sz w:val="24"/>
          <w:szCs w:val="24"/>
          <w:shd w:val="clear" w:color="auto" w:fill="FFFFFF"/>
        </w:rPr>
        <w:t>Решение нестандартных задач формирует познавательную (активность, мыслительные и исследовательские умения, привычку вдумываться в слово. Большинство задач не имеет однозначного решения. Это способствует развитию гибкости, оригинальности и широты мышления - то есть развитию творческих способностей у детей.</w:t>
      </w:r>
    </w:p>
    <w:p w:rsidR="005D5B59" w:rsidRPr="001E1E05" w:rsidRDefault="005D5B59" w:rsidP="00C57DB0">
      <w:pPr>
        <w:tabs>
          <w:tab w:val="left" w:pos="3030"/>
          <w:tab w:val="center" w:pos="7465"/>
        </w:tabs>
        <w:rPr>
          <w:color w:val="000000"/>
          <w:sz w:val="24"/>
          <w:szCs w:val="24"/>
          <w:shd w:val="clear" w:color="auto" w:fill="FFFFFF"/>
        </w:rPr>
      </w:pPr>
    </w:p>
    <w:p w:rsidR="005D5B59" w:rsidRPr="001E1E05" w:rsidRDefault="005D5B59" w:rsidP="00C57DB0">
      <w:pPr>
        <w:tabs>
          <w:tab w:val="left" w:pos="3030"/>
          <w:tab w:val="center" w:pos="7465"/>
        </w:tabs>
        <w:rPr>
          <w:color w:val="000000"/>
          <w:sz w:val="24"/>
          <w:szCs w:val="24"/>
          <w:shd w:val="clear" w:color="auto" w:fill="FFFFFF"/>
        </w:rPr>
      </w:pPr>
      <w:r w:rsidRPr="001E1E05">
        <w:rPr>
          <w:color w:val="000000"/>
          <w:sz w:val="24"/>
          <w:szCs w:val="24"/>
          <w:shd w:val="clear" w:color="auto" w:fill="FFFFFF"/>
        </w:rPr>
        <w:t>- Также вводится большое количество разнообразных занимательных заданий и упражнений, в процессе выполнения которых у ребёнка не только формируются лингвистические знания, умения и навыки, но одновременно вырабатывается и совершенствуется ряд интеллектуальных качеств, таких как: словесно-логическое мышление, внимание, память, воображение, наблюдательность, речевые способности. Эти упражнения воспитывают у учащихся познавательный интерес к родному языку.</w:t>
      </w:r>
    </w:p>
    <w:p w:rsidR="005D5B59" w:rsidRPr="001E1E05" w:rsidRDefault="005D5B59" w:rsidP="00C57DB0">
      <w:pPr>
        <w:tabs>
          <w:tab w:val="left" w:pos="3030"/>
          <w:tab w:val="center" w:pos="7465"/>
        </w:tabs>
        <w:rPr>
          <w:color w:val="000000"/>
          <w:sz w:val="24"/>
          <w:szCs w:val="24"/>
          <w:shd w:val="clear" w:color="auto" w:fill="FFFFFF"/>
        </w:rPr>
      </w:pPr>
    </w:p>
    <w:p w:rsidR="005D5B59" w:rsidRPr="001E1E05" w:rsidRDefault="005D5B59" w:rsidP="00C57DB0">
      <w:pPr>
        <w:tabs>
          <w:tab w:val="left" w:pos="3030"/>
          <w:tab w:val="center" w:pos="7465"/>
        </w:tabs>
        <w:rPr>
          <w:color w:val="000000"/>
          <w:sz w:val="24"/>
          <w:szCs w:val="24"/>
          <w:shd w:val="clear" w:color="auto" w:fill="FFFFFF"/>
        </w:rPr>
      </w:pPr>
      <w:r w:rsidRPr="001E1E05">
        <w:rPr>
          <w:color w:val="000000"/>
          <w:sz w:val="24"/>
          <w:szCs w:val="24"/>
          <w:shd w:val="clear" w:color="auto" w:fill="FFFFFF"/>
        </w:rPr>
        <w:t>- Для развития внимания и зрительной памяти в каждое занятие включен зрительный диктант.</w:t>
      </w:r>
    </w:p>
    <w:p w:rsidR="005D5B59" w:rsidRPr="001E1E05" w:rsidRDefault="005D5B59" w:rsidP="00C57DB0">
      <w:pPr>
        <w:tabs>
          <w:tab w:val="left" w:pos="3030"/>
          <w:tab w:val="center" w:pos="7465"/>
        </w:tabs>
        <w:rPr>
          <w:color w:val="000000"/>
          <w:sz w:val="24"/>
          <w:szCs w:val="24"/>
          <w:shd w:val="clear" w:color="auto" w:fill="FFFFFF"/>
        </w:rPr>
      </w:pPr>
    </w:p>
    <w:p w:rsidR="005D5B59" w:rsidRPr="001E1E05" w:rsidRDefault="005D5B59" w:rsidP="005D5B59">
      <w:pPr>
        <w:pStyle w:val="ae"/>
        <w:shd w:val="clear" w:color="auto" w:fill="FFFFFF"/>
        <w:spacing w:before="0" w:beforeAutospacing="0" w:after="150" w:afterAutospacing="0"/>
        <w:rPr>
          <w:color w:val="000000"/>
        </w:rPr>
      </w:pPr>
      <w:r w:rsidRPr="001E1E05">
        <w:rPr>
          <w:color w:val="000000"/>
          <w:shd w:val="clear" w:color="auto" w:fill="FFFFFF"/>
        </w:rPr>
        <w:t xml:space="preserve">- </w:t>
      </w:r>
      <w:r w:rsidRPr="001E1E05">
        <w:rPr>
          <w:color w:val="000000"/>
        </w:rPr>
        <w:t>Частично-поисковая задача содержит такой вид задания, в процессе выполнения которого учащиеся, как правило, самостоятельно или при незначительной помощи учителя открывают для себя знания и способы их добывания.</w:t>
      </w:r>
    </w:p>
    <w:p w:rsidR="005D5B59" w:rsidRPr="001E1E05" w:rsidRDefault="005D5B59" w:rsidP="005D5B59">
      <w:pPr>
        <w:pStyle w:val="ae"/>
        <w:shd w:val="clear" w:color="auto" w:fill="FFFFFF"/>
        <w:spacing w:before="0" w:beforeAutospacing="0" w:after="150" w:afterAutospacing="0"/>
        <w:rPr>
          <w:color w:val="000000"/>
        </w:rPr>
      </w:pPr>
      <w:r w:rsidRPr="001E1E05">
        <w:rPr>
          <w:color w:val="000000"/>
        </w:rPr>
        <w:t>К конкретным частично-поисковым задачам относятся, например, такие задания, как нахождение закономерностей, нахождение принципа группировки и расположения приведённых слов, цифр, явлений; подбор возможно большего количества примеров к какому-либо положению; нахождение нескольких вариантов ответа на один и тот же вопрос; нахождение наиболее рационального способа решения; усовершенствовани</w:t>
      </w:r>
      <w:r w:rsidR="001E1E05" w:rsidRPr="001E1E05">
        <w:rPr>
          <w:color w:val="000000"/>
        </w:rPr>
        <w:t>е какого-либо задания и другие.</w:t>
      </w:r>
    </w:p>
    <w:p w:rsidR="005D5B59" w:rsidRPr="001E1E05" w:rsidRDefault="005D5B59" w:rsidP="005D5B59">
      <w:pPr>
        <w:pStyle w:val="ae"/>
        <w:shd w:val="clear" w:color="auto" w:fill="FFFFFF"/>
        <w:spacing w:before="0" w:beforeAutospacing="0" w:after="150" w:afterAutospacing="0"/>
        <w:rPr>
          <w:color w:val="000000"/>
        </w:rPr>
      </w:pPr>
      <w:r w:rsidRPr="001E1E05">
        <w:rPr>
          <w:color w:val="000000"/>
        </w:rPr>
        <w:t>Так как большинство школьных задач решается по определенному алгоритму, зачастую приводимому учителем в готовом виде, то в одних случаях возникает ситуация бездумного, автоматического подхода учащихся к их решению, в других - растерянность при встрече с задачей, имеющей необычное, нестандартное условие. Вот почему удельный вес заданий на развитие мышления заметно возрастает в 4 классе, а сами задания становятся более разнообразными и трудными.</w:t>
      </w:r>
    </w:p>
    <w:p w:rsidR="005D5B59" w:rsidRPr="001E1E05" w:rsidRDefault="005D5B59" w:rsidP="005D5B59">
      <w:pPr>
        <w:pStyle w:val="ae"/>
        <w:shd w:val="clear" w:color="auto" w:fill="FFFFFF"/>
        <w:spacing w:before="0" w:beforeAutospacing="0" w:after="150" w:afterAutospacing="0"/>
        <w:rPr>
          <w:color w:val="000000"/>
        </w:rPr>
      </w:pPr>
      <w:r w:rsidRPr="001E1E05">
        <w:t xml:space="preserve">- </w:t>
      </w:r>
      <w:r w:rsidRPr="001E1E05">
        <w:rPr>
          <w:color w:val="000000"/>
        </w:rPr>
        <w:t>Развитие воображения построено в основном на материале, включающем задания геометрического характера:</w:t>
      </w:r>
    </w:p>
    <w:p w:rsidR="005D5B59" w:rsidRPr="001E1E05" w:rsidRDefault="005D5B59" w:rsidP="005D5B59">
      <w:pPr>
        <w:pStyle w:val="ae"/>
        <w:numPr>
          <w:ilvl w:val="0"/>
          <w:numId w:val="7"/>
        </w:numPr>
        <w:shd w:val="clear" w:color="auto" w:fill="FFFFFF"/>
        <w:spacing w:before="0" w:beforeAutospacing="0" w:after="150" w:afterAutospacing="0"/>
        <w:rPr>
          <w:color w:val="000000"/>
        </w:rPr>
      </w:pPr>
      <w:proofErr w:type="spellStart"/>
      <w:r w:rsidRPr="001E1E05">
        <w:rPr>
          <w:color w:val="000000"/>
        </w:rPr>
        <w:t>дорисовывание</w:t>
      </w:r>
      <w:proofErr w:type="spellEnd"/>
      <w:r w:rsidRPr="001E1E05">
        <w:rPr>
          <w:color w:val="000000"/>
        </w:rPr>
        <w:t xml:space="preserve"> несложных композиций из геометрических тел или линий, не изображающих ничего конкретного, до какого-либо изображения;</w:t>
      </w:r>
    </w:p>
    <w:p w:rsidR="005D5B59" w:rsidRPr="001E1E05" w:rsidRDefault="005D5B59" w:rsidP="005D5B59">
      <w:pPr>
        <w:pStyle w:val="ae"/>
        <w:numPr>
          <w:ilvl w:val="0"/>
          <w:numId w:val="7"/>
        </w:numPr>
        <w:shd w:val="clear" w:color="auto" w:fill="FFFFFF"/>
        <w:spacing w:before="0" w:beforeAutospacing="0" w:after="150" w:afterAutospacing="0"/>
        <w:rPr>
          <w:color w:val="000000"/>
        </w:rPr>
      </w:pPr>
      <w:r w:rsidRPr="001E1E05">
        <w:rPr>
          <w:color w:val="000000"/>
        </w:rPr>
        <w:t>выбор фигуры нужной формы для восстановления целого;</w:t>
      </w:r>
    </w:p>
    <w:p w:rsidR="005D5B59" w:rsidRPr="001E1E05" w:rsidRDefault="005D5B59" w:rsidP="005D5B59">
      <w:pPr>
        <w:pStyle w:val="ae"/>
        <w:numPr>
          <w:ilvl w:val="0"/>
          <w:numId w:val="7"/>
        </w:numPr>
        <w:shd w:val="clear" w:color="auto" w:fill="FFFFFF"/>
        <w:spacing w:before="0" w:beforeAutospacing="0" w:after="150" w:afterAutospacing="0"/>
        <w:rPr>
          <w:color w:val="000000"/>
        </w:rPr>
      </w:pPr>
      <w:r w:rsidRPr="001E1E05">
        <w:rPr>
          <w:color w:val="000000"/>
        </w:rPr>
        <w:lastRenderedPageBreak/>
        <w:t>вычерчивание уникурсальных фигур (фигур, которые надо начертить, не отрывая карандаша от бумаги и не проводя одну и ту же линию дважды);</w:t>
      </w:r>
    </w:p>
    <w:p w:rsidR="005D5B59" w:rsidRPr="001E1E05" w:rsidRDefault="005D5B59" w:rsidP="005D5B59">
      <w:pPr>
        <w:pStyle w:val="ae"/>
        <w:numPr>
          <w:ilvl w:val="0"/>
          <w:numId w:val="7"/>
        </w:numPr>
        <w:shd w:val="clear" w:color="auto" w:fill="FFFFFF"/>
        <w:spacing w:before="0" w:beforeAutospacing="0" w:after="150" w:afterAutospacing="0"/>
        <w:rPr>
          <w:color w:val="000000"/>
        </w:rPr>
      </w:pPr>
      <w:r w:rsidRPr="001E1E05">
        <w:rPr>
          <w:color w:val="000000"/>
        </w:rPr>
        <w:t>выбор пары идентичных фигур сложной конфигурации;</w:t>
      </w:r>
    </w:p>
    <w:p w:rsidR="001E1E05" w:rsidRPr="001E1E05" w:rsidRDefault="001E1E05" w:rsidP="00C57DB0">
      <w:pPr>
        <w:tabs>
          <w:tab w:val="left" w:pos="3030"/>
          <w:tab w:val="center" w:pos="7465"/>
        </w:tabs>
        <w:rPr>
          <w:b/>
          <w:sz w:val="24"/>
          <w:szCs w:val="24"/>
        </w:rPr>
      </w:pPr>
    </w:p>
    <w:p w:rsidR="001E1E05" w:rsidRPr="001E1E05" w:rsidRDefault="001E1E05" w:rsidP="00C57DB0">
      <w:pPr>
        <w:tabs>
          <w:tab w:val="left" w:pos="3030"/>
          <w:tab w:val="center" w:pos="7465"/>
        </w:tabs>
        <w:rPr>
          <w:b/>
          <w:sz w:val="24"/>
          <w:szCs w:val="24"/>
        </w:rPr>
      </w:pPr>
    </w:p>
    <w:p w:rsidR="005D5B59" w:rsidRPr="001E1E05" w:rsidRDefault="00506C59" w:rsidP="00506C59">
      <w:pPr>
        <w:tabs>
          <w:tab w:val="left" w:pos="3030"/>
          <w:tab w:val="center" w:pos="7465"/>
        </w:tabs>
        <w:rPr>
          <w:sz w:val="24"/>
          <w:szCs w:val="24"/>
        </w:rPr>
      </w:pPr>
      <w:r w:rsidRPr="001E1E05">
        <w:rPr>
          <w:b/>
          <w:sz w:val="24"/>
          <w:szCs w:val="24"/>
        </w:rPr>
        <w:t xml:space="preserve">    </w:t>
      </w:r>
      <w:r w:rsidRPr="001E1E05">
        <w:rPr>
          <w:sz w:val="24"/>
          <w:szCs w:val="24"/>
        </w:rPr>
        <w:t xml:space="preserve">                        </w:t>
      </w:r>
      <w:r w:rsidR="005D5B59" w:rsidRPr="001E1E05">
        <w:rPr>
          <w:b/>
          <w:sz w:val="24"/>
          <w:szCs w:val="24"/>
        </w:rPr>
        <w:t>Организационно – педагогические условия программы</w:t>
      </w:r>
    </w:p>
    <w:p w:rsidR="00506C59" w:rsidRPr="001E1E05" w:rsidRDefault="00506C59" w:rsidP="00506C59">
      <w:pPr>
        <w:tabs>
          <w:tab w:val="left" w:pos="3030"/>
          <w:tab w:val="center" w:pos="7465"/>
        </w:tabs>
        <w:rPr>
          <w:sz w:val="24"/>
          <w:szCs w:val="24"/>
        </w:rPr>
      </w:pPr>
    </w:p>
    <w:p w:rsidR="005D5B59" w:rsidRPr="001E1E05" w:rsidRDefault="00506C59" w:rsidP="00506C59">
      <w:pPr>
        <w:rPr>
          <w:sz w:val="24"/>
          <w:szCs w:val="24"/>
        </w:rPr>
      </w:pPr>
      <w:r w:rsidRPr="001E1E05">
        <w:rPr>
          <w:b/>
          <w:sz w:val="24"/>
          <w:szCs w:val="24"/>
        </w:rPr>
        <w:t xml:space="preserve">       Кадровое обеспечение.</w:t>
      </w:r>
      <w:r w:rsidRPr="001E1E05">
        <w:rPr>
          <w:sz w:val="24"/>
          <w:szCs w:val="24"/>
        </w:rPr>
        <w:t xml:space="preserve"> </w:t>
      </w:r>
      <w:r w:rsidR="005D5B59" w:rsidRPr="001E1E05">
        <w:rPr>
          <w:sz w:val="24"/>
          <w:szCs w:val="24"/>
        </w:rPr>
        <w:t xml:space="preserve">Занятия проводит педагог дополнительного образования </w:t>
      </w:r>
      <w:proofErr w:type="spellStart"/>
      <w:r w:rsidR="007A3E39">
        <w:rPr>
          <w:sz w:val="24"/>
          <w:szCs w:val="24"/>
        </w:rPr>
        <w:t>Хузина</w:t>
      </w:r>
      <w:proofErr w:type="spellEnd"/>
      <w:r w:rsidR="005D5B59" w:rsidRPr="001E1E05">
        <w:rPr>
          <w:sz w:val="24"/>
          <w:szCs w:val="24"/>
        </w:rPr>
        <w:t xml:space="preserve"> Алсу </w:t>
      </w:r>
      <w:proofErr w:type="spellStart"/>
      <w:r w:rsidR="005D5B59" w:rsidRPr="001E1E05">
        <w:rPr>
          <w:sz w:val="24"/>
          <w:szCs w:val="24"/>
        </w:rPr>
        <w:t>Фаритовна</w:t>
      </w:r>
      <w:proofErr w:type="spellEnd"/>
      <w:r w:rsidR="005D5B59" w:rsidRPr="001E1E05">
        <w:rPr>
          <w:sz w:val="24"/>
          <w:szCs w:val="24"/>
        </w:rPr>
        <w:t>.</w:t>
      </w:r>
    </w:p>
    <w:p w:rsidR="005D5B59" w:rsidRPr="001E1E05" w:rsidRDefault="005D5B59" w:rsidP="00506C59">
      <w:pPr>
        <w:rPr>
          <w:b/>
          <w:sz w:val="24"/>
          <w:szCs w:val="24"/>
        </w:rPr>
      </w:pPr>
    </w:p>
    <w:p w:rsidR="005D5B59" w:rsidRPr="001E1E05" w:rsidRDefault="005D5B59" w:rsidP="00506C59">
      <w:pPr>
        <w:jc w:val="center"/>
        <w:rPr>
          <w:b/>
          <w:sz w:val="24"/>
          <w:szCs w:val="24"/>
        </w:rPr>
      </w:pPr>
      <w:r w:rsidRPr="001E1E05">
        <w:rPr>
          <w:b/>
          <w:sz w:val="24"/>
          <w:szCs w:val="24"/>
        </w:rPr>
        <w:t>Материально – техническое обеспечение</w:t>
      </w:r>
    </w:p>
    <w:p w:rsidR="005D5B59" w:rsidRPr="001E1E05" w:rsidRDefault="00506C59" w:rsidP="00506C59">
      <w:pPr>
        <w:rPr>
          <w:sz w:val="24"/>
          <w:szCs w:val="24"/>
        </w:rPr>
      </w:pPr>
      <w:r w:rsidRPr="001E1E05">
        <w:rPr>
          <w:sz w:val="24"/>
          <w:szCs w:val="24"/>
        </w:rPr>
        <w:t xml:space="preserve">        </w:t>
      </w:r>
      <w:r w:rsidR="005D5B59" w:rsidRPr="001E1E05">
        <w:rPr>
          <w:sz w:val="24"/>
          <w:szCs w:val="24"/>
        </w:rPr>
        <w:t>Программа реализуется на базе МБОУ гимназия №1, в кабинете №4. Кабинет просторный, светлый, уютный, где расположены рабочие столы, стулья, школьная доска для фронтального обучения детей, стенды для проведения выставок, шкафы для хранения дидактического и методического материала, ноутбук, интерактивная доска для демонстрации презентаций.</w:t>
      </w:r>
    </w:p>
    <w:p w:rsidR="005D5B59" w:rsidRPr="001E1E05" w:rsidRDefault="005D5B59" w:rsidP="00506C59">
      <w:pPr>
        <w:rPr>
          <w:sz w:val="24"/>
          <w:szCs w:val="24"/>
        </w:rPr>
      </w:pPr>
      <w:r w:rsidRPr="001E1E05">
        <w:rPr>
          <w:sz w:val="24"/>
          <w:szCs w:val="24"/>
        </w:rPr>
        <w:t>Помещение систематически проветривается, температурный режим соблюдается.</w:t>
      </w:r>
    </w:p>
    <w:p w:rsidR="005D5B59" w:rsidRPr="001E1E05" w:rsidRDefault="005D5B59" w:rsidP="00506C59">
      <w:pPr>
        <w:rPr>
          <w:sz w:val="24"/>
          <w:szCs w:val="24"/>
        </w:rPr>
      </w:pPr>
      <w:r w:rsidRPr="001E1E05">
        <w:rPr>
          <w:sz w:val="24"/>
          <w:szCs w:val="24"/>
        </w:rPr>
        <w:t xml:space="preserve">Для поддержания интереса детей к занятиям в тематическом плане </w:t>
      </w:r>
      <w:proofErr w:type="gramStart"/>
      <w:r w:rsidRPr="001E1E05">
        <w:rPr>
          <w:sz w:val="24"/>
          <w:szCs w:val="24"/>
        </w:rPr>
        <w:t>предусматривается  частая</w:t>
      </w:r>
      <w:proofErr w:type="gramEnd"/>
      <w:r w:rsidRPr="001E1E05">
        <w:rPr>
          <w:sz w:val="24"/>
          <w:szCs w:val="24"/>
        </w:rPr>
        <w:t xml:space="preserve"> смена видов деятельности, проведение занятий в игровой форме.</w:t>
      </w:r>
    </w:p>
    <w:p w:rsidR="005D5B59" w:rsidRPr="001E1E05" w:rsidRDefault="005D5B59" w:rsidP="00506C59">
      <w:pPr>
        <w:rPr>
          <w:sz w:val="24"/>
          <w:szCs w:val="24"/>
        </w:rPr>
      </w:pPr>
    </w:p>
    <w:p w:rsidR="005D5B59" w:rsidRPr="001E1E05" w:rsidRDefault="005D5B59" w:rsidP="00506C59">
      <w:pPr>
        <w:rPr>
          <w:sz w:val="24"/>
          <w:szCs w:val="24"/>
        </w:rPr>
      </w:pPr>
    </w:p>
    <w:p w:rsidR="005D5B59" w:rsidRPr="001E1E05" w:rsidRDefault="005D5B59" w:rsidP="00506C59">
      <w:pPr>
        <w:jc w:val="center"/>
        <w:rPr>
          <w:b/>
          <w:sz w:val="24"/>
          <w:szCs w:val="24"/>
        </w:rPr>
      </w:pPr>
      <w:r w:rsidRPr="001E1E05">
        <w:rPr>
          <w:b/>
          <w:sz w:val="24"/>
          <w:szCs w:val="24"/>
        </w:rPr>
        <w:t>Формы аттестации/контроля и оценочные материалы</w:t>
      </w:r>
    </w:p>
    <w:p w:rsidR="005D5B59" w:rsidRPr="001E1E05" w:rsidRDefault="00506C59" w:rsidP="00506C59">
      <w:pPr>
        <w:rPr>
          <w:sz w:val="24"/>
          <w:szCs w:val="24"/>
        </w:rPr>
      </w:pPr>
      <w:r w:rsidRPr="001E1E05">
        <w:rPr>
          <w:sz w:val="24"/>
          <w:szCs w:val="24"/>
        </w:rPr>
        <w:t xml:space="preserve">        </w:t>
      </w:r>
      <w:r w:rsidR="005D5B59" w:rsidRPr="001E1E05">
        <w:rPr>
          <w:sz w:val="24"/>
          <w:szCs w:val="24"/>
        </w:rPr>
        <w:t xml:space="preserve"> В процессе реализации программы используются следующие виды контроля: систематический опрос детей, тесты, конкурсы, различные практические работы, защита проектов.</w:t>
      </w:r>
    </w:p>
    <w:p w:rsidR="005D5B59" w:rsidRPr="001E1E05" w:rsidRDefault="005D5B59" w:rsidP="00506C59">
      <w:pPr>
        <w:rPr>
          <w:sz w:val="24"/>
          <w:szCs w:val="24"/>
        </w:rPr>
      </w:pPr>
      <w:r w:rsidRPr="001E1E05">
        <w:rPr>
          <w:sz w:val="24"/>
          <w:szCs w:val="24"/>
        </w:rPr>
        <w:t>Текущий контроль осуществляется   в течении учебного года в форме фронтальной и индивидуальной беседы.</w:t>
      </w:r>
    </w:p>
    <w:p w:rsidR="005D5B59" w:rsidRPr="001E1E05" w:rsidRDefault="005D5B59" w:rsidP="00506C59">
      <w:pPr>
        <w:rPr>
          <w:sz w:val="24"/>
          <w:szCs w:val="24"/>
        </w:rPr>
      </w:pPr>
      <w:r w:rsidRPr="001E1E05">
        <w:rPr>
          <w:sz w:val="24"/>
          <w:szCs w:val="24"/>
        </w:rPr>
        <w:t>Промежуточная аттестация и аттестация по завершению освоения программы – применяется зачётная (недифференцированная) система оценок (зачёт/незачёт). Зачёт осуществляется через участие обучающихся в мероприятиях различного уровня, решение тестовых заданий.</w:t>
      </w:r>
    </w:p>
    <w:p w:rsidR="005D5B59" w:rsidRPr="001E1E05" w:rsidRDefault="005D5B59" w:rsidP="00506C59">
      <w:pPr>
        <w:rPr>
          <w:sz w:val="24"/>
          <w:szCs w:val="24"/>
        </w:rPr>
      </w:pPr>
      <w:r w:rsidRPr="001E1E05">
        <w:rPr>
          <w:sz w:val="24"/>
          <w:szCs w:val="24"/>
        </w:rPr>
        <w:t xml:space="preserve">Зачётные мероприятия проводятся в течении года </w:t>
      </w:r>
      <w:proofErr w:type="gramStart"/>
      <w:r w:rsidRPr="001E1E05">
        <w:rPr>
          <w:sz w:val="24"/>
          <w:szCs w:val="24"/>
        </w:rPr>
        <w:t>и  предполагают</w:t>
      </w:r>
      <w:proofErr w:type="gramEnd"/>
      <w:r w:rsidRPr="001E1E05">
        <w:rPr>
          <w:sz w:val="24"/>
          <w:szCs w:val="24"/>
        </w:rPr>
        <w:t xml:space="preserve"> участие в выставках, конкурсах, конференциях различного уровня.</w:t>
      </w:r>
    </w:p>
    <w:p w:rsidR="005D5B59" w:rsidRPr="001E1E05" w:rsidRDefault="005D5B59" w:rsidP="00C57DB0">
      <w:pPr>
        <w:tabs>
          <w:tab w:val="left" w:pos="3030"/>
          <w:tab w:val="center" w:pos="7465"/>
        </w:tabs>
        <w:rPr>
          <w:b/>
          <w:sz w:val="24"/>
          <w:szCs w:val="24"/>
        </w:rPr>
      </w:pPr>
    </w:p>
    <w:p w:rsidR="00506C59" w:rsidRPr="001E1E05" w:rsidRDefault="00506C59" w:rsidP="00947C57">
      <w:pPr>
        <w:tabs>
          <w:tab w:val="left" w:pos="3030"/>
          <w:tab w:val="center" w:pos="7465"/>
        </w:tabs>
        <w:rPr>
          <w:b/>
          <w:sz w:val="24"/>
          <w:szCs w:val="24"/>
        </w:rPr>
      </w:pPr>
    </w:p>
    <w:p w:rsidR="00506C59" w:rsidRPr="001E1E05" w:rsidRDefault="00506C59" w:rsidP="00947C57">
      <w:pPr>
        <w:tabs>
          <w:tab w:val="left" w:pos="3030"/>
          <w:tab w:val="center" w:pos="7465"/>
        </w:tabs>
        <w:rPr>
          <w:b/>
          <w:sz w:val="24"/>
          <w:szCs w:val="24"/>
        </w:rPr>
      </w:pPr>
    </w:p>
    <w:p w:rsidR="001E1E05" w:rsidRPr="001E1E05" w:rsidRDefault="001E1E05" w:rsidP="00947C57">
      <w:pPr>
        <w:tabs>
          <w:tab w:val="left" w:pos="3030"/>
          <w:tab w:val="center" w:pos="7465"/>
        </w:tabs>
        <w:rPr>
          <w:b/>
          <w:sz w:val="24"/>
          <w:szCs w:val="24"/>
        </w:rPr>
      </w:pPr>
    </w:p>
    <w:p w:rsidR="0027287A" w:rsidRDefault="00947C57" w:rsidP="00947C57">
      <w:pPr>
        <w:tabs>
          <w:tab w:val="left" w:pos="3030"/>
          <w:tab w:val="center" w:pos="7465"/>
        </w:tabs>
        <w:rPr>
          <w:sz w:val="24"/>
          <w:szCs w:val="24"/>
        </w:rPr>
      </w:pPr>
      <w:r w:rsidRPr="001E1E05">
        <w:rPr>
          <w:sz w:val="24"/>
          <w:szCs w:val="24"/>
        </w:rPr>
        <w:t xml:space="preserve">                                              </w:t>
      </w:r>
      <w:r w:rsidR="00506C59" w:rsidRPr="001E1E05">
        <w:rPr>
          <w:sz w:val="24"/>
          <w:szCs w:val="24"/>
        </w:rPr>
        <w:t xml:space="preserve">                            </w:t>
      </w:r>
      <w:r w:rsidR="005D5B59" w:rsidRPr="001E1E05">
        <w:rPr>
          <w:sz w:val="24"/>
          <w:szCs w:val="24"/>
        </w:rPr>
        <w:t xml:space="preserve">    </w:t>
      </w:r>
    </w:p>
    <w:p w:rsidR="007A3E39" w:rsidRDefault="007A3E39" w:rsidP="00947C57">
      <w:pPr>
        <w:tabs>
          <w:tab w:val="left" w:pos="3030"/>
          <w:tab w:val="center" w:pos="7465"/>
        </w:tabs>
        <w:rPr>
          <w:sz w:val="24"/>
          <w:szCs w:val="24"/>
        </w:rPr>
      </w:pPr>
    </w:p>
    <w:p w:rsidR="007A3E39" w:rsidRDefault="007A3E39" w:rsidP="00947C57">
      <w:pPr>
        <w:tabs>
          <w:tab w:val="left" w:pos="3030"/>
          <w:tab w:val="center" w:pos="7465"/>
        </w:tabs>
        <w:rPr>
          <w:sz w:val="24"/>
          <w:szCs w:val="24"/>
        </w:rPr>
      </w:pPr>
    </w:p>
    <w:p w:rsidR="007A3E39" w:rsidRDefault="007A3E39" w:rsidP="00947C57">
      <w:pPr>
        <w:tabs>
          <w:tab w:val="left" w:pos="3030"/>
          <w:tab w:val="center" w:pos="7465"/>
        </w:tabs>
        <w:rPr>
          <w:sz w:val="24"/>
          <w:szCs w:val="24"/>
        </w:rPr>
      </w:pPr>
    </w:p>
    <w:p w:rsidR="007A3E39" w:rsidRDefault="007A3E39" w:rsidP="00947C57">
      <w:pPr>
        <w:tabs>
          <w:tab w:val="left" w:pos="3030"/>
          <w:tab w:val="center" w:pos="7465"/>
        </w:tabs>
        <w:rPr>
          <w:sz w:val="24"/>
          <w:szCs w:val="24"/>
        </w:rPr>
      </w:pPr>
    </w:p>
    <w:p w:rsidR="007A3E39" w:rsidRDefault="007A3E39" w:rsidP="00947C57">
      <w:pPr>
        <w:tabs>
          <w:tab w:val="left" w:pos="3030"/>
          <w:tab w:val="center" w:pos="7465"/>
        </w:tabs>
        <w:rPr>
          <w:sz w:val="24"/>
          <w:szCs w:val="24"/>
        </w:rPr>
      </w:pPr>
    </w:p>
    <w:p w:rsidR="007A3E39" w:rsidRDefault="007A3E39" w:rsidP="00947C57">
      <w:pPr>
        <w:tabs>
          <w:tab w:val="left" w:pos="3030"/>
          <w:tab w:val="center" w:pos="7465"/>
        </w:tabs>
        <w:rPr>
          <w:sz w:val="24"/>
          <w:szCs w:val="24"/>
        </w:rPr>
      </w:pPr>
    </w:p>
    <w:p w:rsidR="007A3E39" w:rsidRDefault="007A3E39" w:rsidP="00947C57">
      <w:pPr>
        <w:tabs>
          <w:tab w:val="left" w:pos="3030"/>
          <w:tab w:val="center" w:pos="7465"/>
        </w:tabs>
        <w:rPr>
          <w:sz w:val="24"/>
          <w:szCs w:val="24"/>
        </w:rPr>
      </w:pPr>
    </w:p>
    <w:p w:rsidR="007A3E39" w:rsidRDefault="007A3E39" w:rsidP="00947C57">
      <w:pPr>
        <w:tabs>
          <w:tab w:val="left" w:pos="3030"/>
          <w:tab w:val="center" w:pos="7465"/>
        </w:tabs>
        <w:rPr>
          <w:sz w:val="24"/>
          <w:szCs w:val="24"/>
        </w:rPr>
      </w:pPr>
    </w:p>
    <w:p w:rsidR="007A3E39" w:rsidRDefault="007A3E39" w:rsidP="00947C57">
      <w:pPr>
        <w:tabs>
          <w:tab w:val="left" w:pos="3030"/>
          <w:tab w:val="center" w:pos="7465"/>
        </w:tabs>
        <w:rPr>
          <w:sz w:val="24"/>
          <w:szCs w:val="24"/>
        </w:rPr>
      </w:pPr>
    </w:p>
    <w:p w:rsidR="007A3E39" w:rsidRDefault="007A3E39" w:rsidP="00947C57">
      <w:pPr>
        <w:tabs>
          <w:tab w:val="left" w:pos="3030"/>
          <w:tab w:val="center" w:pos="7465"/>
        </w:tabs>
        <w:rPr>
          <w:sz w:val="24"/>
          <w:szCs w:val="24"/>
        </w:rPr>
      </w:pPr>
    </w:p>
    <w:p w:rsidR="0027287A" w:rsidRDefault="0027287A" w:rsidP="00947C57">
      <w:pPr>
        <w:tabs>
          <w:tab w:val="left" w:pos="3030"/>
          <w:tab w:val="center" w:pos="7465"/>
        </w:tabs>
        <w:rPr>
          <w:sz w:val="24"/>
          <w:szCs w:val="24"/>
        </w:rPr>
      </w:pPr>
    </w:p>
    <w:p w:rsidR="0027287A" w:rsidRDefault="0027287A" w:rsidP="00947C57">
      <w:pPr>
        <w:tabs>
          <w:tab w:val="left" w:pos="3030"/>
          <w:tab w:val="center" w:pos="7465"/>
        </w:tabs>
        <w:rPr>
          <w:sz w:val="24"/>
          <w:szCs w:val="24"/>
        </w:rPr>
      </w:pPr>
    </w:p>
    <w:p w:rsidR="005D5B59" w:rsidRPr="001E1E05" w:rsidRDefault="005D5B59" w:rsidP="00947C57">
      <w:pPr>
        <w:tabs>
          <w:tab w:val="left" w:pos="3030"/>
          <w:tab w:val="center" w:pos="7465"/>
        </w:tabs>
        <w:rPr>
          <w:sz w:val="24"/>
          <w:szCs w:val="24"/>
        </w:rPr>
      </w:pPr>
      <w:r w:rsidRPr="001E1E05">
        <w:rPr>
          <w:sz w:val="24"/>
          <w:szCs w:val="24"/>
        </w:rPr>
        <w:t xml:space="preserve">                                       </w:t>
      </w:r>
      <w:r w:rsidR="00947C57" w:rsidRPr="001E1E05">
        <w:rPr>
          <w:sz w:val="24"/>
          <w:szCs w:val="24"/>
        </w:rPr>
        <w:t xml:space="preserve"> </w:t>
      </w:r>
    </w:p>
    <w:p w:rsidR="005D5B59" w:rsidRPr="001E1E05" w:rsidRDefault="005D5B59" w:rsidP="005D5B59">
      <w:pPr>
        <w:spacing w:line="360" w:lineRule="auto"/>
        <w:jc w:val="center"/>
        <w:rPr>
          <w:b/>
          <w:sz w:val="24"/>
          <w:szCs w:val="24"/>
        </w:rPr>
      </w:pPr>
      <w:r w:rsidRPr="001E1E05">
        <w:rPr>
          <w:b/>
          <w:sz w:val="24"/>
          <w:szCs w:val="24"/>
        </w:rPr>
        <w:lastRenderedPageBreak/>
        <w:t>Учебно-методическая литература для учителя</w:t>
      </w:r>
    </w:p>
    <w:p w:rsidR="005D5B59" w:rsidRPr="001E1E05" w:rsidRDefault="005D5B59" w:rsidP="001E1E05">
      <w:pPr>
        <w:widowControl/>
        <w:numPr>
          <w:ilvl w:val="0"/>
          <w:numId w:val="5"/>
        </w:numPr>
        <w:suppressAutoHyphens/>
        <w:autoSpaceDE/>
        <w:autoSpaceDN/>
        <w:jc w:val="both"/>
        <w:rPr>
          <w:sz w:val="24"/>
          <w:szCs w:val="24"/>
        </w:rPr>
      </w:pPr>
      <w:r w:rsidRPr="001E1E05">
        <w:rPr>
          <w:sz w:val="24"/>
          <w:szCs w:val="24"/>
        </w:rPr>
        <w:t xml:space="preserve">Григорьев Д.В. Внеурочная деятельность школьников: методический конструктор: пособие для учителя / </w:t>
      </w:r>
      <w:proofErr w:type="spellStart"/>
      <w:r w:rsidRPr="001E1E05">
        <w:rPr>
          <w:sz w:val="24"/>
          <w:szCs w:val="24"/>
        </w:rPr>
        <w:t>Д.В.Григорьев</w:t>
      </w:r>
      <w:proofErr w:type="spellEnd"/>
      <w:r w:rsidRPr="001E1E05">
        <w:rPr>
          <w:sz w:val="24"/>
          <w:szCs w:val="24"/>
        </w:rPr>
        <w:t xml:space="preserve">, П.В. Степанов. - М.: Просвещение, </w:t>
      </w:r>
      <w:proofErr w:type="gramStart"/>
      <w:r w:rsidRPr="001E1E05">
        <w:rPr>
          <w:sz w:val="24"/>
          <w:szCs w:val="24"/>
        </w:rPr>
        <w:t>2010.-</w:t>
      </w:r>
      <w:proofErr w:type="gramEnd"/>
      <w:r w:rsidRPr="001E1E05">
        <w:rPr>
          <w:sz w:val="24"/>
          <w:szCs w:val="24"/>
        </w:rPr>
        <w:t xml:space="preserve"> 223 с. – (Стандарты второго поколения).</w:t>
      </w:r>
    </w:p>
    <w:p w:rsidR="005D5B59" w:rsidRPr="001E1E05" w:rsidRDefault="005D5B59" w:rsidP="001E1E05">
      <w:pPr>
        <w:widowControl/>
        <w:numPr>
          <w:ilvl w:val="0"/>
          <w:numId w:val="5"/>
        </w:numPr>
        <w:suppressAutoHyphens/>
        <w:autoSpaceDE/>
        <w:autoSpaceDN/>
        <w:jc w:val="both"/>
        <w:rPr>
          <w:sz w:val="24"/>
          <w:szCs w:val="24"/>
        </w:rPr>
      </w:pPr>
      <w:r w:rsidRPr="001E1E05">
        <w:rPr>
          <w:sz w:val="24"/>
          <w:szCs w:val="24"/>
        </w:rPr>
        <w:t xml:space="preserve">Оценка достижения планируемых результатов в начальной школе: система заданий. В 2-х ч./ </w:t>
      </w:r>
      <w:proofErr w:type="spellStart"/>
      <w:r w:rsidRPr="001E1E05">
        <w:rPr>
          <w:sz w:val="24"/>
          <w:szCs w:val="24"/>
        </w:rPr>
        <w:t>М.Ю.Демидова</w:t>
      </w:r>
      <w:proofErr w:type="spellEnd"/>
      <w:r w:rsidRPr="001E1E05">
        <w:rPr>
          <w:sz w:val="24"/>
          <w:szCs w:val="24"/>
        </w:rPr>
        <w:t xml:space="preserve">; под ред. </w:t>
      </w:r>
      <w:proofErr w:type="spellStart"/>
      <w:r w:rsidRPr="001E1E05">
        <w:rPr>
          <w:sz w:val="24"/>
          <w:szCs w:val="24"/>
        </w:rPr>
        <w:t>Г.С.Ковалевой</w:t>
      </w:r>
      <w:proofErr w:type="spellEnd"/>
      <w:r w:rsidRPr="001E1E05">
        <w:rPr>
          <w:sz w:val="24"/>
          <w:szCs w:val="24"/>
        </w:rPr>
        <w:t xml:space="preserve">, </w:t>
      </w:r>
      <w:proofErr w:type="spellStart"/>
      <w:r w:rsidRPr="001E1E05">
        <w:rPr>
          <w:sz w:val="24"/>
          <w:szCs w:val="24"/>
        </w:rPr>
        <w:t>О.Б.Логиновой</w:t>
      </w:r>
      <w:proofErr w:type="spellEnd"/>
      <w:r w:rsidRPr="001E1E05">
        <w:rPr>
          <w:sz w:val="24"/>
          <w:szCs w:val="24"/>
        </w:rPr>
        <w:t>. – 2 –е изд. – М.: Просвещение, 2010. – 215 с. – (стандарты второго поколения).</w:t>
      </w:r>
    </w:p>
    <w:p w:rsidR="005D5B59" w:rsidRPr="001E1E05" w:rsidRDefault="005D5B59" w:rsidP="001E1E05">
      <w:pPr>
        <w:widowControl/>
        <w:numPr>
          <w:ilvl w:val="0"/>
          <w:numId w:val="5"/>
        </w:numPr>
        <w:suppressAutoHyphens/>
        <w:autoSpaceDE/>
        <w:autoSpaceDN/>
        <w:jc w:val="both"/>
        <w:rPr>
          <w:sz w:val="24"/>
          <w:szCs w:val="24"/>
        </w:rPr>
      </w:pPr>
      <w:r w:rsidRPr="001E1E05">
        <w:rPr>
          <w:sz w:val="24"/>
          <w:szCs w:val="24"/>
        </w:rPr>
        <w:t xml:space="preserve">Как проектировать универсальные учебные действия в начальной школе: от действия к мысли: пособие для учителя/ </w:t>
      </w:r>
      <w:proofErr w:type="spellStart"/>
      <w:r w:rsidRPr="001E1E05">
        <w:rPr>
          <w:sz w:val="24"/>
          <w:szCs w:val="24"/>
        </w:rPr>
        <w:t>А.Г.Асмолов</w:t>
      </w:r>
      <w:proofErr w:type="spellEnd"/>
      <w:r w:rsidRPr="001E1E05">
        <w:rPr>
          <w:sz w:val="24"/>
          <w:szCs w:val="24"/>
        </w:rPr>
        <w:t xml:space="preserve">; под ред. </w:t>
      </w:r>
      <w:proofErr w:type="spellStart"/>
      <w:r w:rsidRPr="001E1E05">
        <w:rPr>
          <w:sz w:val="24"/>
          <w:szCs w:val="24"/>
        </w:rPr>
        <w:t>А.Г.Асмолова</w:t>
      </w:r>
      <w:proofErr w:type="spellEnd"/>
      <w:r w:rsidRPr="001E1E05">
        <w:rPr>
          <w:sz w:val="24"/>
          <w:szCs w:val="24"/>
        </w:rPr>
        <w:t>. – 2 – е изд. – М.: Просвещение, 2010. – 152 с. – (Стандарты второго поколения).</w:t>
      </w:r>
    </w:p>
    <w:p w:rsidR="005D5B59" w:rsidRPr="001E1E05" w:rsidRDefault="005D5B59" w:rsidP="001E1E05">
      <w:pPr>
        <w:widowControl/>
        <w:numPr>
          <w:ilvl w:val="0"/>
          <w:numId w:val="5"/>
        </w:numPr>
        <w:suppressAutoHyphens/>
        <w:autoSpaceDE/>
        <w:autoSpaceDN/>
        <w:jc w:val="both"/>
        <w:rPr>
          <w:sz w:val="24"/>
          <w:szCs w:val="24"/>
        </w:rPr>
      </w:pPr>
      <w:proofErr w:type="spellStart"/>
      <w:r w:rsidRPr="001E1E05">
        <w:rPr>
          <w:sz w:val="24"/>
          <w:szCs w:val="24"/>
        </w:rPr>
        <w:t>Нежинская</w:t>
      </w:r>
      <w:proofErr w:type="spellEnd"/>
      <w:r w:rsidRPr="001E1E05">
        <w:rPr>
          <w:sz w:val="24"/>
          <w:szCs w:val="24"/>
        </w:rPr>
        <w:t xml:space="preserve"> О.Ю. Занимательные материалы для развития логического мышления. Волгоград, 2004г.</w:t>
      </w:r>
    </w:p>
    <w:p w:rsidR="005D5B59" w:rsidRPr="001E1E05" w:rsidRDefault="005D5B59" w:rsidP="001E1E05">
      <w:pPr>
        <w:widowControl/>
        <w:numPr>
          <w:ilvl w:val="0"/>
          <w:numId w:val="5"/>
        </w:numPr>
        <w:suppressAutoHyphens/>
        <w:autoSpaceDE/>
        <w:autoSpaceDN/>
        <w:jc w:val="both"/>
        <w:rPr>
          <w:sz w:val="24"/>
          <w:szCs w:val="24"/>
        </w:rPr>
      </w:pPr>
      <w:r w:rsidRPr="001E1E05">
        <w:rPr>
          <w:sz w:val="24"/>
          <w:szCs w:val="24"/>
        </w:rPr>
        <w:t>Никольская И.Л. Гимнастика для ума. Москва, «Экзамен», 2009г.</w:t>
      </w:r>
    </w:p>
    <w:p w:rsidR="005D5B59" w:rsidRPr="001E1E05" w:rsidRDefault="005D5B59" w:rsidP="001E1E05">
      <w:pPr>
        <w:widowControl/>
        <w:numPr>
          <w:ilvl w:val="0"/>
          <w:numId w:val="5"/>
        </w:numPr>
        <w:suppressAutoHyphens/>
        <w:autoSpaceDE/>
        <w:autoSpaceDN/>
        <w:jc w:val="both"/>
        <w:rPr>
          <w:sz w:val="24"/>
          <w:szCs w:val="24"/>
        </w:rPr>
      </w:pPr>
      <w:r w:rsidRPr="001E1E05">
        <w:rPr>
          <w:sz w:val="24"/>
          <w:szCs w:val="24"/>
        </w:rPr>
        <w:t>Рындина Н.Д. Мир логики. Развивающие занятия для начальной школы. Ростов-</w:t>
      </w:r>
      <w:proofErr w:type="spellStart"/>
      <w:r w:rsidRPr="001E1E05">
        <w:rPr>
          <w:sz w:val="24"/>
          <w:szCs w:val="24"/>
        </w:rPr>
        <w:t>наДону</w:t>
      </w:r>
      <w:proofErr w:type="spellEnd"/>
      <w:r w:rsidRPr="001E1E05">
        <w:rPr>
          <w:sz w:val="24"/>
          <w:szCs w:val="24"/>
        </w:rPr>
        <w:t>, 2008г.</w:t>
      </w:r>
    </w:p>
    <w:p w:rsidR="005D5B59" w:rsidRPr="001E1E05" w:rsidRDefault="005D5B59" w:rsidP="001E1E05">
      <w:pPr>
        <w:widowControl/>
        <w:numPr>
          <w:ilvl w:val="0"/>
          <w:numId w:val="5"/>
        </w:numPr>
        <w:suppressAutoHyphens/>
        <w:autoSpaceDE/>
        <w:autoSpaceDN/>
        <w:jc w:val="both"/>
        <w:rPr>
          <w:sz w:val="24"/>
          <w:szCs w:val="24"/>
        </w:rPr>
      </w:pPr>
      <w:r w:rsidRPr="001E1E05">
        <w:rPr>
          <w:sz w:val="24"/>
          <w:szCs w:val="24"/>
        </w:rPr>
        <w:t xml:space="preserve">Тонких А.П. </w:t>
      </w:r>
      <w:proofErr w:type="spellStart"/>
      <w:r w:rsidRPr="001E1E05">
        <w:rPr>
          <w:sz w:val="24"/>
          <w:szCs w:val="24"/>
        </w:rPr>
        <w:t>Стохастика</w:t>
      </w:r>
      <w:proofErr w:type="spellEnd"/>
      <w:r w:rsidRPr="001E1E05">
        <w:rPr>
          <w:sz w:val="24"/>
          <w:szCs w:val="24"/>
        </w:rPr>
        <w:t xml:space="preserve"> в начальной школе: Пособие для учителей начальных классов. – </w:t>
      </w:r>
      <w:proofErr w:type="gramStart"/>
      <w:r w:rsidRPr="001E1E05">
        <w:rPr>
          <w:sz w:val="24"/>
          <w:szCs w:val="24"/>
        </w:rPr>
        <w:t>М. :</w:t>
      </w:r>
      <w:proofErr w:type="gramEnd"/>
      <w:r w:rsidRPr="001E1E05">
        <w:rPr>
          <w:sz w:val="24"/>
          <w:szCs w:val="24"/>
        </w:rPr>
        <w:t xml:space="preserve"> </w:t>
      </w:r>
      <w:proofErr w:type="spellStart"/>
      <w:r w:rsidRPr="001E1E05">
        <w:rPr>
          <w:sz w:val="24"/>
          <w:szCs w:val="24"/>
        </w:rPr>
        <w:t>Баласс</w:t>
      </w:r>
      <w:proofErr w:type="spellEnd"/>
      <w:r w:rsidRPr="001E1E05">
        <w:rPr>
          <w:sz w:val="24"/>
          <w:szCs w:val="24"/>
        </w:rPr>
        <w:t>, 2013. – 128 с. (Образовательная система «Школа 2100»).</w:t>
      </w:r>
    </w:p>
    <w:p w:rsidR="005D5B59" w:rsidRPr="001E1E05" w:rsidRDefault="005D5B59" w:rsidP="005D5B59">
      <w:pPr>
        <w:pStyle w:val="ac"/>
        <w:jc w:val="left"/>
        <w:rPr>
          <w:b/>
          <w:bCs/>
        </w:rPr>
      </w:pPr>
      <w:r w:rsidRPr="001E1E05">
        <w:t>Холодова О.А. Юным умникам и умницам, пособия для учащихся. Москва. «Рост», 2007г.</w:t>
      </w:r>
      <w:r w:rsidRPr="001E1E05">
        <w:rPr>
          <w:b/>
          <w:bCs/>
        </w:rPr>
        <w:t xml:space="preserve"> </w:t>
      </w:r>
    </w:p>
    <w:p w:rsidR="005D5B59" w:rsidRPr="001E1E05" w:rsidRDefault="005D5B59" w:rsidP="005D5B59">
      <w:pPr>
        <w:pStyle w:val="10"/>
        <w:numPr>
          <w:ilvl w:val="0"/>
          <w:numId w:val="5"/>
        </w:numPr>
      </w:pPr>
      <w:r w:rsidRPr="001E1E05">
        <w:t xml:space="preserve"> </w:t>
      </w:r>
      <w:proofErr w:type="spellStart"/>
      <w:r w:rsidRPr="001E1E05">
        <w:t>Айзенк</w:t>
      </w:r>
      <w:proofErr w:type="spellEnd"/>
      <w:r w:rsidRPr="001E1E05">
        <w:t xml:space="preserve"> Х. и Эванс Д. Как проверить способности вашего </w:t>
      </w:r>
      <w:proofErr w:type="gramStart"/>
      <w:r w:rsidRPr="001E1E05">
        <w:t>ребенка.-</w:t>
      </w:r>
      <w:proofErr w:type="gramEnd"/>
      <w:r w:rsidRPr="001E1E05">
        <w:t xml:space="preserve"> М., 1996.</w:t>
      </w:r>
    </w:p>
    <w:p w:rsidR="005D5B59" w:rsidRPr="001E1E05" w:rsidRDefault="005D5B59" w:rsidP="005D5B59">
      <w:pPr>
        <w:pStyle w:val="10"/>
        <w:numPr>
          <w:ilvl w:val="0"/>
          <w:numId w:val="5"/>
        </w:numPr>
      </w:pPr>
      <w:r w:rsidRPr="001E1E05">
        <w:rPr>
          <w:spacing w:val="-3"/>
        </w:rPr>
        <w:t xml:space="preserve"> </w:t>
      </w:r>
      <w:r w:rsidRPr="001E1E05">
        <w:t xml:space="preserve">Акимова М.К., Козлова В.Т. Коррекционно-развивающие упражнения для учащихся 1-3 </w:t>
      </w:r>
      <w:proofErr w:type="gramStart"/>
      <w:r w:rsidRPr="001E1E05">
        <w:t>классов.-</w:t>
      </w:r>
      <w:proofErr w:type="gramEnd"/>
      <w:r w:rsidRPr="001E1E05">
        <w:t>М.,1993.</w:t>
      </w:r>
    </w:p>
    <w:p w:rsidR="005D5B59" w:rsidRPr="001E1E05" w:rsidRDefault="005D5B59" w:rsidP="005D5B59">
      <w:pPr>
        <w:pStyle w:val="10"/>
        <w:numPr>
          <w:ilvl w:val="0"/>
          <w:numId w:val="5"/>
        </w:numPr>
      </w:pPr>
      <w:r w:rsidRPr="001E1E05">
        <w:t xml:space="preserve"> </w:t>
      </w:r>
      <w:proofErr w:type="spellStart"/>
      <w:r w:rsidRPr="001E1E05">
        <w:t>Баррет</w:t>
      </w:r>
      <w:proofErr w:type="spellEnd"/>
      <w:r w:rsidRPr="001E1E05">
        <w:t xml:space="preserve"> </w:t>
      </w:r>
      <w:proofErr w:type="spellStart"/>
      <w:r w:rsidRPr="001E1E05">
        <w:t>С.Тайны</w:t>
      </w:r>
      <w:proofErr w:type="spellEnd"/>
      <w:r w:rsidRPr="001E1E05">
        <w:t xml:space="preserve"> </w:t>
      </w:r>
      <w:proofErr w:type="gramStart"/>
      <w:r w:rsidRPr="001E1E05">
        <w:t>мозга .</w:t>
      </w:r>
      <w:proofErr w:type="gramEnd"/>
      <w:r w:rsidRPr="001E1E05">
        <w:t>-Санкт- Петербург,1997.</w:t>
      </w:r>
    </w:p>
    <w:p w:rsidR="005D5B59" w:rsidRPr="001E1E05" w:rsidRDefault="005D5B59" w:rsidP="005D5B59">
      <w:pPr>
        <w:pStyle w:val="10"/>
        <w:numPr>
          <w:ilvl w:val="0"/>
          <w:numId w:val="5"/>
        </w:numPr>
      </w:pPr>
      <w:proofErr w:type="spellStart"/>
      <w:r w:rsidRPr="001E1E05">
        <w:t>Башаева</w:t>
      </w:r>
      <w:proofErr w:type="spellEnd"/>
      <w:r w:rsidRPr="001E1E05">
        <w:t xml:space="preserve"> Т.В. Развития восприятия у </w:t>
      </w:r>
      <w:proofErr w:type="gramStart"/>
      <w:r w:rsidRPr="001E1E05">
        <w:t>етей.-</w:t>
      </w:r>
      <w:proofErr w:type="gramEnd"/>
      <w:r w:rsidRPr="001E1E05">
        <w:t xml:space="preserve"> Ярославль, 1998.</w:t>
      </w:r>
    </w:p>
    <w:p w:rsidR="005D5B59" w:rsidRPr="001E1E05" w:rsidRDefault="005D5B59" w:rsidP="005D5B59">
      <w:pPr>
        <w:pStyle w:val="1"/>
        <w:numPr>
          <w:ilvl w:val="0"/>
          <w:numId w:val="5"/>
        </w:numPr>
      </w:pPr>
      <w:r w:rsidRPr="001E1E05">
        <w:t xml:space="preserve"> </w:t>
      </w:r>
      <w:proofErr w:type="spellStart"/>
      <w:r w:rsidRPr="001E1E05">
        <w:t>Бесова</w:t>
      </w:r>
      <w:proofErr w:type="spellEnd"/>
      <w:r w:rsidRPr="001E1E05">
        <w:t xml:space="preserve"> М.А. В школе и на </w:t>
      </w:r>
      <w:proofErr w:type="gramStart"/>
      <w:r w:rsidRPr="001E1E05">
        <w:t>отдыхе.-</w:t>
      </w:r>
      <w:proofErr w:type="gramEnd"/>
      <w:r w:rsidRPr="001E1E05">
        <w:t>Ярославль,1998.</w:t>
      </w:r>
    </w:p>
    <w:p w:rsidR="005D5B59" w:rsidRPr="001E1E05" w:rsidRDefault="005D5B59" w:rsidP="005D5B59">
      <w:pPr>
        <w:pStyle w:val="1"/>
        <w:numPr>
          <w:ilvl w:val="0"/>
          <w:numId w:val="5"/>
        </w:numPr>
      </w:pPr>
      <w:r w:rsidRPr="001E1E05">
        <w:t xml:space="preserve">Васильева Н.Н., </w:t>
      </w:r>
      <w:proofErr w:type="spellStart"/>
      <w:r w:rsidRPr="001E1E05">
        <w:t>Новоторцева</w:t>
      </w:r>
      <w:proofErr w:type="spellEnd"/>
      <w:r w:rsidRPr="001E1E05">
        <w:t xml:space="preserve"> Н.В. Развивающие </w:t>
      </w:r>
      <w:proofErr w:type="gramStart"/>
      <w:r w:rsidRPr="001E1E05">
        <w:t>игры.-</w:t>
      </w:r>
      <w:proofErr w:type="gramEnd"/>
      <w:r w:rsidRPr="001E1E05">
        <w:t xml:space="preserve"> Ярославль,1996.</w:t>
      </w:r>
    </w:p>
    <w:p w:rsidR="005D5B59" w:rsidRPr="001E1E05" w:rsidRDefault="005D5B59" w:rsidP="005D5B59">
      <w:pPr>
        <w:pStyle w:val="1"/>
        <w:numPr>
          <w:ilvl w:val="0"/>
          <w:numId w:val="5"/>
        </w:numPr>
      </w:pPr>
      <w:proofErr w:type="spellStart"/>
      <w:r w:rsidRPr="001E1E05">
        <w:t>Венгер</w:t>
      </w:r>
      <w:proofErr w:type="spellEnd"/>
      <w:r w:rsidRPr="001E1E05">
        <w:t xml:space="preserve"> А.Л. Психологическое консультирование и диагностика. — М.: Генезис, 2001.</w:t>
      </w:r>
    </w:p>
    <w:p w:rsidR="005D5B59" w:rsidRPr="001E1E05" w:rsidRDefault="005D5B59" w:rsidP="005D5B59">
      <w:pPr>
        <w:pStyle w:val="1"/>
        <w:numPr>
          <w:ilvl w:val="0"/>
          <w:numId w:val="5"/>
        </w:numPr>
      </w:pPr>
      <w:r w:rsidRPr="001E1E05">
        <w:t xml:space="preserve"> </w:t>
      </w:r>
      <w:proofErr w:type="spellStart"/>
      <w:r w:rsidRPr="001E1E05">
        <w:t>Венгер</w:t>
      </w:r>
      <w:proofErr w:type="spellEnd"/>
      <w:r w:rsidRPr="001E1E05">
        <w:t xml:space="preserve"> Л.А., </w:t>
      </w:r>
      <w:proofErr w:type="spellStart"/>
      <w:r w:rsidRPr="001E1E05">
        <w:t>Венгер</w:t>
      </w:r>
      <w:proofErr w:type="spellEnd"/>
      <w:r w:rsidRPr="001E1E05">
        <w:t xml:space="preserve"> А.А. Домашняя школа мышления. - М.,1985.</w:t>
      </w:r>
    </w:p>
    <w:p w:rsidR="005D5B59" w:rsidRPr="001E1E05" w:rsidRDefault="005D5B59" w:rsidP="005D5B59">
      <w:pPr>
        <w:pStyle w:val="1"/>
        <w:numPr>
          <w:ilvl w:val="0"/>
          <w:numId w:val="5"/>
        </w:numPr>
      </w:pPr>
      <w:proofErr w:type="spellStart"/>
      <w:r w:rsidRPr="001E1E05">
        <w:t>ДеннисонП</w:t>
      </w:r>
      <w:proofErr w:type="spellEnd"/>
      <w:r w:rsidRPr="001E1E05">
        <w:t xml:space="preserve">., </w:t>
      </w:r>
      <w:proofErr w:type="spellStart"/>
      <w:r w:rsidRPr="001E1E05">
        <w:t>Деннисон</w:t>
      </w:r>
      <w:proofErr w:type="spellEnd"/>
      <w:r w:rsidRPr="001E1E05">
        <w:t xml:space="preserve"> Г. Гимнастика для развития умственных </w:t>
      </w:r>
      <w:proofErr w:type="gramStart"/>
      <w:r w:rsidRPr="001E1E05">
        <w:t>способностей.-</w:t>
      </w:r>
      <w:proofErr w:type="gramEnd"/>
      <w:r w:rsidRPr="001E1E05">
        <w:t>М.,1992.</w:t>
      </w:r>
    </w:p>
    <w:p w:rsidR="005D5B59" w:rsidRPr="001E1E05" w:rsidRDefault="005D5B59" w:rsidP="005D5B59">
      <w:pPr>
        <w:pStyle w:val="1"/>
        <w:numPr>
          <w:ilvl w:val="0"/>
          <w:numId w:val="5"/>
        </w:numPr>
      </w:pPr>
      <w:r w:rsidRPr="001E1E05">
        <w:t xml:space="preserve">Дьяченко О.М. Лото “Веселые человечки”. – М.: </w:t>
      </w:r>
      <w:proofErr w:type="spellStart"/>
      <w:r w:rsidRPr="001E1E05">
        <w:t>Линка</w:t>
      </w:r>
      <w:proofErr w:type="spellEnd"/>
      <w:r w:rsidRPr="001E1E05">
        <w:t>-пресс, 2003.</w:t>
      </w:r>
    </w:p>
    <w:p w:rsidR="00506C59" w:rsidRPr="001E1E05" w:rsidRDefault="00506C59" w:rsidP="001E1E05">
      <w:pPr>
        <w:tabs>
          <w:tab w:val="left" w:pos="3030"/>
          <w:tab w:val="center" w:pos="7465"/>
        </w:tabs>
        <w:rPr>
          <w:sz w:val="24"/>
          <w:szCs w:val="24"/>
        </w:rPr>
      </w:pPr>
    </w:p>
    <w:p w:rsidR="00506C59" w:rsidRPr="001E1E05" w:rsidRDefault="00506C59" w:rsidP="005D5B59">
      <w:pPr>
        <w:pStyle w:val="ParagraphStyle"/>
        <w:shd w:val="clear" w:color="auto" w:fill="FFFFFF"/>
        <w:spacing w:before="60" w:line="264" w:lineRule="auto"/>
        <w:ind w:firstLine="360"/>
        <w:jc w:val="center"/>
        <w:rPr>
          <w:rFonts w:ascii="Times New Roman" w:hAnsi="Times New Roman" w:cs="Times New Roman"/>
          <w:b/>
          <w:bCs/>
        </w:rPr>
      </w:pPr>
    </w:p>
    <w:p w:rsidR="005D5B59" w:rsidRPr="001E1E05" w:rsidRDefault="005D5B59" w:rsidP="005D5B59">
      <w:pPr>
        <w:pStyle w:val="ParagraphStyle"/>
        <w:shd w:val="clear" w:color="auto" w:fill="FFFFFF"/>
        <w:spacing w:before="60" w:line="264" w:lineRule="auto"/>
        <w:ind w:firstLine="360"/>
        <w:jc w:val="center"/>
        <w:rPr>
          <w:rFonts w:ascii="Times New Roman" w:hAnsi="Times New Roman" w:cs="Times New Roman"/>
          <w:b/>
          <w:bCs/>
        </w:rPr>
      </w:pPr>
      <w:r w:rsidRPr="001E1E05">
        <w:rPr>
          <w:rFonts w:ascii="Times New Roman" w:hAnsi="Times New Roman" w:cs="Times New Roman"/>
          <w:b/>
          <w:bCs/>
        </w:rPr>
        <w:t>Интернет-ресурсы.</w:t>
      </w:r>
    </w:p>
    <w:p w:rsidR="005D5B59" w:rsidRPr="001E1E05" w:rsidRDefault="005D5B59" w:rsidP="005D5B59">
      <w:pPr>
        <w:pStyle w:val="ParagraphStyle"/>
        <w:shd w:val="clear" w:color="auto" w:fill="FFFFFF"/>
        <w:spacing w:line="264" w:lineRule="auto"/>
        <w:ind w:firstLine="360"/>
        <w:jc w:val="both"/>
        <w:rPr>
          <w:rFonts w:ascii="Times New Roman" w:hAnsi="Times New Roman" w:cs="Times New Roman"/>
        </w:rPr>
      </w:pPr>
      <w:r w:rsidRPr="001E1E05">
        <w:rPr>
          <w:rFonts w:ascii="Times New Roman" w:hAnsi="Times New Roman" w:cs="Times New Roman"/>
        </w:rPr>
        <w:t xml:space="preserve">1. Единая коллекция Цифровых Образовательных Ресурсов. – Режим </w:t>
      </w:r>
      <w:proofErr w:type="gramStart"/>
      <w:r w:rsidRPr="001E1E05">
        <w:rPr>
          <w:rFonts w:ascii="Times New Roman" w:hAnsi="Times New Roman" w:cs="Times New Roman"/>
        </w:rPr>
        <w:t>доступа :</w:t>
      </w:r>
      <w:proofErr w:type="gramEnd"/>
      <w:r w:rsidRPr="001E1E05">
        <w:rPr>
          <w:rFonts w:ascii="Times New Roman" w:hAnsi="Times New Roman" w:cs="Times New Roman"/>
        </w:rPr>
        <w:t xml:space="preserve"> http://school-collection.edu.ru</w:t>
      </w:r>
    </w:p>
    <w:p w:rsidR="005D5B59" w:rsidRPr="001E1E05" w:rsidRDefault="005D5B59" w:rsidP="005D5B59">
      <w:pPr>
        <w:pStyle w:val="ParagraphStyle"/>
        <w:shd w:val="clear" w:color="auto" w:fill="FFFFFF"/>
        <w:tabs>
          <w:tab w:val="left" w:leader="underscore" w:pos="10290"/>
        </w:tabs>
        <w:spacing w:line="264" w:lineRule="auto"/>
        <w:ind w:firstLine="360"/>
        <w:jc w:val="both"/>
        <w:rPr>
          <w:rFonts w:ascii="Times New Roman" w:hAnsi="Times New Roman" w:cs="Times New Roman"/>
        </w:rPr>
      </w:pPr>
      <w:r w:rsidRPr="001E1E05">
        <w:rPr>
          <w:rFonts w:ascii="Times New Roman" w:hAnsi="Times New Roman" w:cs="Times New Roman"/>
        </w:rPr>
        <w:t xml:space="preserve">2. Презентации уроков «Начальная школа». – Режим </w:t>
      </w:r>
      <w:proofErr w:type="gramStart"/>
      <w:r w:rsidRPr="001E1E05">
        <w:rPr>
          <w:rFonts w:ascii="Times New Roman" w:hAnsi="Times New Roman" w:cs="Times New Roman"/>
        </w:rPr>
        <w:t>доступа :</w:t>
      </w:r>
      <w:proofErr w:type="gramEnd"/>
      <w:r w:rsidRPr="001E1E05">
        <w:rPr>
          <w:rFonts w:ascii="Times New Roman" w:hAnsi="Times New Roman" w:cs="Times New Roman"/>
        </w:rPr>
        <w:t xml:space="preserve"> http://nachalka.info/about/193</w:t>
      </w:r>
    </w:p>
    <w:p w:rsidR="005D5B59" w:rsidRPr="001E1E05" w:rsidRDefault="005D5B59" w:rsidP="005D5B59">
      <w:pPr>
        <w:pStyle w:val="ParagraphStyle"/>
        <w:shd w:val="clear" w:color="auto" w:fill="FFFFFF"/>
        <w:tabs>
          <w:tab w:val="left" w:leader="underscore" w:pos="10290"/>
        </w:tabs>
        <w:spacing w:line="264" w:lineRule="auto"/>
        <w:ind w:firstLine="360"/>
        <w:jc w:val="both"/>
        <w:rPr>
          <w:rFonts w:ascii="Times New Roman" w:hAnsi="Times New Roman" w:cs="Times New Roman"/>
        </w:rPr>
      </w:pPr>
      <w:r w:rsidRPr="001E1E05">
        <w:rPr>
          <w:rFonts w:ascii="Times New Roman" w:hAnsi="Times New Roman" w:cs="Times New Roman"/>
        </w:rPr>
        <w:t xml:space="preserve">3. Я иду на урок начальной школы (материалы к уроку). – Режим </w:t>
      </w:r>
      <w:proofErr w:type="gramStart"/>
      <w:r w:rsidRPr="001E1E05">
        <w:rPr>
          <w:rFonts w:ascii="Times New Roman" w:hAnsi="Times New Roman" w:cs="Times New Roman"/>
        </w:rPr>
        <w:t>доступа :</w:t>
      </w:r>
      <w:proofErr w:type="gramEnd"/>
      <w:r w:rsidRPr="001E1E05">
        <w:rPr>
          <w:rFonts w:ascii="Times New Roman" w:hAnsi="Times New Roman" w:cs="Times New Roman"/>
        </w:rPr>
        <w:t xml:space="preserve"> www.festival. 1september.ru</w:t>
      </w:r>
    </w:p>
    <w:p w:rsidR="005D5B59" w:rsidRPr="001E1E05" w:rsidRDefault="005D5B59" w:rsidP="005D5B59">
      <w:pPr>
        <w:pStyle w:val="ParagraphStyle"/>
        <w:shd w:val="clear" w:color="auto" w:fill="FFFFFF"/>
        <w:tabs>
          <w:tab w:val="left" w:leader="underscore" w:pos="10290"/>
        </w:tabs>
        <w:spacing w:line="264" w:lineRule="auto"/>
        <w:ind w:firstLine="360"/>
        <w:jc w:val="both"/>
        <w:rPr>
          <w:rFonts w:ascii="Times New Roman" w:hAnsi="Times New Roman" w:cs="Times New Roman"/>
        </w:rPr>
      </w:pPr>
      <w:r w:rsidRPr="001E1E05">
        <w:rPr>
          <w:rFonts w:ascii="Times New Roman" w:hAnsi="Times New Roman" w:cs="Times New Roman"/>
        </w:rPr>
        <w:t xml:space="preserve">4. Учебные материалы и словари на сайте «Кирилл и Мефодий». – Режим </w:t>
      </w:r>
      <w:proofErr w:type="gramStart"/>
      <w:r w:rsidRPr="001E1E05">
        <w:rPr>
          <w:rFonts w:ascii="Times New Roman" w:hAnsi="Times New Roman" w:cs="Times New Roman"/>
        </w:rPr>
        <w:t>доступа :</w:t>
      </w:r>
      <w:proofErr w:type="gramEnd"/>
      <w:r w:rsidRPr="001E1E05">
        <w:rPr>
          <w:rFonts w:ascii="Times New Roman" w:hAnsi="Times New Roman" w:cs="Times New Roman"/>
        </w:rPr>
        <w:t xml:space="preserve"> www.km.ru/ </w:t>
      </w:r>
      <w:proofErr w:type="spellStart"/>
      <w:r w:rsidRPr="001E1E05">
        <w:rPr>
          <w:rFonts w:ascii="Times New Roman" w:hAnsi="Times New Roman" w:cs="Times New Roman"/>
        </w:rPr>
        <w:t>education</w:t>
      </w:r>
      <w:proofErr w:type="spellEnd"/>
    </w:p>
    <w:p w:rsidR="005D5B59" w:rsidRPr="001E1E05" w:rsidRDefault="005D5B59" w:rsidP="005D5B59">
      <w:pPr>
        <w:pStyle w:val="ParagraphStyle"/>
        <w:spacing w:line="264" w:lineRule="auto"/>
        <w:ind w:firstLine="360"/>
        <w:jc w:val="both"/>
        <w:rPr>
          <w:rFonts w:ascii="Times New Roman" w:hAnsi="Times New Roman" w:cs="Times New Roman"/>
        </w:rPr>
      </w:pPr>
      <w:r w:rsidRPr="001E1E05">
        <w:rPr>
          <w:rFonts w:ascii="Times New Roman" w:hAnsi="Times New Roman" w:cs="Times New Roman"/>
        </w:rPr>
        <w:t xml:space="preserve">5. Поурочные планы: методическая копилка, информационные технологии в школе. – Режим </w:t>
      </w:r>
      <w:proofErr w:type="gramStart"/>
      <w:r w:rsidRPr="001E1E05">
        <w:rPr>
          <w:rFonts w:ascii="Times New Roman" w:hAnsi="Times New Roman" w:cs="Times New Roman"/>
        </w:rPr>
        <w:t>доступа :</w:t>
      </w:r>
      <w:proofErr w:type="gramEnd"/>
      <w:r w:rsidRPr="001E1E05">
        <w:rPr>
          <w:rFonts w:ascii="Times New Roman" w:hAnsi="Times New Roman" w:cs="Times New Roman"/>
        </w:rPr>
        <w:t xml:space="preserve"> www.uroki.ru</w:t>
      </w:r>
    </w:p>
    <w:p w:rsidR="005D5B59" w:rsidRPr="001E1E05" w:rsidRDefault="005D5B59" w:rsidP="005D5B59">
      <w:pPr>
        <w:pStyle w:val="ParagraphStyle"/>
        <w:shd w:val="clear" w:color="auto" w:fill="FFFFFF"/>
        <w:spacing w:line="264" w:lineRule="auto"/>
        <w:ind w:firstLine="360"/>
        <w:jc w:val="both"/>
        <w:rPr>
          <w:rFonts w:ascii="Times New Roman" w:hAnsi="Times New Roman" w:cs="Times New Roman"/>
        </w:rPr>
      </w:pPr>
      <w:r w:rsidRPr="001E1E05">
        <w:rPr>
          <w:rFonts w:ascii="Times New Roman" w:hAnsi="Times New Roman" w:cs="Times New Roman"/>
        </w:rPr>
        <w:t xml:space="preserve">6. Официальный сайт УМК «Перспектива». – Режим </w:t>
      </w:r>
      <w:proofErr w:type="gramStart"/>
      <w:r w:rsidRPr="001E1E05">
        <w:rPr>
          <w:rFonts w:ascii="Times New Roman" w:hAnsi="Times New Roman" w:cs="Times New Roman"/>
        </w:rPr>
        <w:t>доступа :</w:t>
      </w:r>
      <w:proofErr w:type="gramEnd"/>
      <w:r w:rsidRPr="001E1E05">
        <w:rPr>
          <w:rFonts w:ascii="Times New Roman" w:hAnsi="Times New Roman" w:cs="Times New Roman"/>
        </w:rPr>
        <w:t xml:space="preserve"> http://www.prosv.ru/umk/perspektiva/ info.aspx? </w:t>
      </w:r>
      <w:proofErr w:type="spellStart"/>
      <w:r w:rsidRPr="001E1E05">
        <w:rPr>
          <w:rFonts w:ascii="Times New Roman" w:hAnsi="Times New Roman" w:cs="Times New Roman"/>
        </w:rPr>
        <w:t>ob_no</w:t>
      </w:r>
      <w:proofErr w:type="spellEnd"/>
      <w:r w:rsidRPr="001E1E05">
        <w:rPr>
          <w:rFonts w:ascii="Times New Roman" w:hAnsi="Times New Roman" w:cs="Times New Roman"/>
        </w:rPr>
        <w:t>=12371</w:t>
      </w:r>
    </w:p>
    <w:p w:rsidR="005D5B59" w:rsidRPr="001E1E05" w:rsidRDefault="005D5B59" w:rsidP="00C57DB0">
      <w:pPr>
        <w:tabs>
          <w:tab w:val="left" w:pos="3030"/>
          <w:tab w:val="center" w:pos="7465"/>
        </w:tabs>
        <w:rPr>
          <w:b/>
          <w:sz w:val="24"/>
          <w:szCs w:val="24"/>
        </w:rPr>
      </w:pPr>
    </w:p>
    <w:p w:rsidR="005D5B59" w:rsidRPr="001E1E05" w:rsidRDefault="005D5B59" w:rsidP="00C57DB0">
      <w:pPr>
        <w:tabs>
          <w:tab w:val="left" w:pos="3030"/>
          <w:tab w:val="center" w:pos="7465"/>
        </w:tabs>
        <w:rPr>
          <w:b/>
          <w:sz w:val="24"/>
          <w:szCs w:val="24"/>
        </w:rPr>
      </w:pPr>
    </w:p>
    <w:p w:rsidR="001E1E05" w:rsidRDefault="001E1E05" w:rsidP="00C57DB0">
      <w:pPr>
        <w:tabs>
          <w:tab w:val="left" w:pos="3030"/>
          <w:tab w:val="center" w:pos="7465"/>
        </w:tabs>
        <w:rPr>
          <w:b/>
          <w:sz w:val="24"/>
          <w:szCs w:val="24"/>
        </w:rPr>
      </w:pPr>
    </w:p>
    <w:p w:rsidR="001E1E05" w:rsidRDefault="001E1E05" w:rsidP="00C57DB0">
      <w:pPr>
        <w:tabs>
          <w:tab w:val="left" w:pos="3030"/>
          <w:tab w:val="center" w:pos="7465"/>
        </w:tabs>
        <w:rPr>
          <w:sz w:val="24"/>
          <w:szCs w:val="24"/>
        </w:rPr>
      </w:pPr>
    </w:p>
    <w:p w:rsidR="0096348D" w:rsidRDefault="0096348D" w:rsidP="0096348D">
      <w:pPr>
        <w:rPr>
          <w:sz w:val="24"/>
          <w:szCs w:val="24"/>
        </w:rPr>
      </w:pPr>
    </w:p>
    <w:p w:rsidR="0096348D" w:rsidRDefault="0096348D" w:rsidP="0096348D">
      <w:pPr>
        <w:jc w:val="center"/>
        <w:rPr>
          <w:b/>
          <w:sz w:val="24"/>
        </w:rPr>
      </w:pPr>
      <w:r>
        <w:rPr>
          <w:b/>
          <w:sz w:val="24"/>
        </w:rPr>
        <w:lastRenderedPageBreak/>
        <w:t>Календарный учебный график дополнительной общеобразовательной общеразвивающе</w:t>
      </w:r>
      <w:r w:rsidR="00AC3B88">
        <w:rPr>
          <w:b/>
          <w:sz w:val="24"/>
        </w:rPr>
        <w:t>й программы «Умники и умницы - 1</w:t>
      </w:r>
      <w:bookmarkStart w:id="0" w:name="_GoBack"/>
      <w:bookmarkEnd w:id="0"/>
      <w:r>
        <w:rPr>
          <w:b/>
          <w:sz w:val="24"/>
        </w:rPr>
        <w:t>», 3 год обучения.</w:t>
      </w:r>
    </w:p>
    <w:tbl>
      <w:tblPr>
        <w:tblStyle w:val="a6"/>
        <w:tblW w:w="10207" w:type="dxa"/>
        <w:tblInd w:w="-289" w:type="dxa"/>
        <w:tblLayout w:type="fixed"/>
        <w:tblLook w:val="04A0" w:firstRow="1" w:lastRow="0" w:firstColumn="1" w:lastColumn="0" w:noHBand="0" w:noVBand="1"/>
      </w:tblPr>
      <w:tblGrid>
        <w:gridCol w:w="710"/>
        <w:gridCol w:w="1275"/>
        <w:gridCol w:w="1276"/>
        <w:gridCol w:w="1701"/>
        <w:gridCol w:w="1276"/>
        <w:gridCol w:w="2126"/>
        <w:gridCol w:w="1843"/>
      </w:tblGrid>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t>№</w:t>
            </w:r>
          </w:p>
        </w:tc>
        <w:tc>
          <w:tcPr>
            <w:tcW w:w="1275"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proofErr w:type="spellStart"/>
            <w:r>
              <w:rPr>
                <w:sz w:val="24"/>
                <w:szCs w:val="24"/>
              </w:rPr>
              <w:t>Месяц</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proofErr w:type="spellStart"/>
            <w:r>
              <w:rPr>
                <w:sz w:val="24"/>
                <w:szCs w:val="24"/>
              </w:rPr>
              <w:t>Число</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proofErr w:type="spellStart"/>
            <w:r>
              <w:rPr>
                <w:sz w:val="24"/>
              </w:rPr>
              <w:t>Форма</w:t>
            </w:r>
            <w:proofErr w:type="spellEnd"/>
            <w:r>
              <w:rPr>
                <w:sz w:val="24"/>
              </w:rPr>
              <w:t xml:space="preserve"> </w:t>
            </w:r>
            <w:proofErr w:type="spellStart"/>
            <w:r>
              <w:rPr>
                <w:sz w:val="24"/>
              </w:rPr>
              <w:t>занятия</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proofErr w:type="spellStart"/>
            <w:r>
              <w:rPr>
                <w:sz w:val="24"/>
              </w:rPr>
              <w:t>Количе</w:t>
            </w:r>
            <w:proofErr w:type="spellEnd"/>
            <w:r>
              <w:rPr>
                <w:sz w:val="24"/>
              </w:rPr>
              <w:t>-</w:t>
            </w:r>
          </w:p>
          <w:p w:rsidR="0096348D" w:rsidRDefault="0096348D">
            <w:pPr>
              <w:jc w:val="center"/>
              <w:rPr>
                <w:sz w:val="24"/>
              </w:rPr>
            </w:pPr>
            <w:proofErr w:type="spellStart"/>
            <w:r>
              <w:rPr>
                <w:sz w:val="24"/>
              </w:rPr>
              <w:t>ство</w:t>
            </w:r>
            <w:proofErr w:type="spellEnd"/>
          </w:p>
          <w:p w:rsidR="0096348D" w:rsidRDefault="0096348D">
            <w:pPr>
              <w:jc w:val="center"/>
              <w:rPr>
                <w:sz w:val="24"/>
                <w:szCs w:val="24"/>
              </w:rPr>
            </w:pPr>
            <w:proofErr w:type="spellStart"/>
            <w:r>
              <w:rPr>
                <w:sz w:val="24"/>
              </w:rPr>
              <w:t>часов</w:t>
            </w:r>
            <w:proofErr w:type="spellEnd"/>
          </w:p>
        </w:tc>
        <w:tc>
          <w:tcPr>
            <w:tcW w:w="212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color w:val="000000"/>
                <w:sz w:val="24"/>
                <w:szCs w:val="28"/>
              </w:rPr>
            </w:pPr>
            <w:proofErr w:type="spellStart"/>
            <w:r>
              <w:rPr>
                <w:sz w:val="24"/>
              </w:rPr>
              <w:t>Тема</w:t>
            </w:r>
            <w:proofErr w:type="spellEnd"/>
            <w:r>
              <w:rPr>
                <w:sz w:val="24"/>
              </w:rPr>
              <w:t xml:space="preserve"> </w:t>
            </w:r>
            <w:proofErr w:type="spellStart"/>
            <w:r>
              <w:rPr>
                <w:sz w:val="24"/>
              </w:rPr>
              <w:t>занятия</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proofErr w:type="spellStart"/>
            <w:r>
              <w:rPr>
                <w:sz w:val="24"/>
              </w:rPr>
              <w:t>Форма</w:t>
            </w:r>
            <w:proofErr w:type="spellEnd"/>
            <w:r>
              <w:rPr>
                <w:sz w:val="24"/>
              </w:rPr>
              <w:t xml:space="preserve"> </w:t>
            </w:r>
            <w:proofErr w:type="spellStart"/>
            <w:r>
              <w:rPr>
                <w:sz w:val="24"/>
              </w:rPr>
              <w:t>проведения</w:t>
            </w:r>
            <w:proofErr w:type="spellEnd"/>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t>1</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proofErr w:type="spellStart"/>
            <w:r>
              <w:rPr>
                <w:sz w:val="24"/>
              </w:rPr>
              <w:t>Беседа</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t>1</w:t>
            </w:r>
          </w:p>
        </w:tc>
        <w:tc>
          <w:tcPr>
            <w:tcW w:w="212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proofErr w:type="spellStart"/>
            <w:r>
              <w:rPr>
                <w:sz w:val="24"/>
              </w:rPr>
              <w:t>Здравствуй</w:t>
            </w:r>
            <w:proofErr w:type="spellEnd"/>
            <w:r>
              <w:rPr>
                <w:sz w:val="24"/>
              </w:rPr>
              <w:t>,</w:t>
            </w:r>
          </w:p>
          <w:p w:rsidR="0096348D" w:rsidRDefault="0096348D">
            <w:pPr>
              <w:jc w:val="center"/>
              <w:rPr>
                <w:sz w:val="24"/>
              </w:rPr>
            </w:pPr>
            <w:proofErr w:type="spellStart"/>
            <w:r>
              <w:rPr>
                <w:sz w:val="24"/>
              </w:rPr>
              <w:t>новый</w:t>
            </w:r>
            <w:proofErr w:type="spellEnd"/>
            <w:r>
              <w:rPr>
                <w:sz w:val="24"/>
              </w:rPr>
              <w:t xml:space="preserve"> </w:t>
            </w:r>
            <w:proofErr w:type="spellStart"/>
            <w:r>
              <w:rPr>
                <w:sz w:val="24"/>
              </w:rPr>
              <w:t>учебный</w:t>
            </w:r>
            <w:proofErr w:type="spellEnd"/>
            <w:r>
              <w:rPr>
                <w:sz w:val="24"/>
              </w:rPr>
              <w:t xml:space="preserve"> </w:t>
            </w:r>
            <w:proofErr w:type="spellStart"/>
            <w:r>
              <w:rPr>
                <w:sz w:val="24"/>
              </w:rPr>
              <w:t>год</w:t>
            </w:r>
            <w:proofErr w:type="spellEnd"/>
            <w:r>
              <w:rPr>
                <w:sz w:val="24"/>
              </w:rPr>
              <w:t>!</w:t>
            </w:r>
          </w:p>
        </w:tc>
        <w:tc>
          <w:tcPr>
            <w:tcW w:w="1843"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proofErr w:type="spellStart"/>
            <w:r>
              <w:rPr>
                <w:sz w:val="24"/>
              </w:rPr>
              <w:t>Анкетирование</w:t>
            </w:r>
            <w:proofErr w:type="spellEnd"/>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t>2</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proofErr w:type="spellStart"/>
            <w:r>
              <w:rPr>
                <w:sz w:val="24"/>
                <w:szCs w:val="24"/>
              </w:rPr>
              <w:t>Беседа</w:t>
            </w:r>
            <w:proofErr w:type="spellEnd"/>
            <w:r>
              <w:rPr>
                <w:sz w:val="24"/>
                <w:szCs w:val="24"/>
              </w:rPr>
              <w:t xml:space="preserve">, </w:t>
            </w:r>
            <w:proofErr w:type="spellStart"/>
            <w:r>
              <w:rPr>
                <w:sz w:val="24"/>
                <w:szCs w:val="24"/>
              </w:rPr>
              <w:t>практика</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t>1</w:t>
            </w:r>
          </w:p>
        </w:tc>
        <w:tc>
          <w:tcPr>
            <w:tcW w:w="2126"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color w:val="000000"/>
                <w:sz w:val="24"/>
                <w:szCs w:val="28"/>
                <w:lang w:val="ru-RU"/>
              </w:rPr>
            </w:pPr>
            <w:r w:rsidRPr="0096348D">
              <w:rPr>
                <w:sz w:val="24"/>
                <w:lang w:val="ru-RU"/>
              </w:rPr>
              <w:t>Инструктаж по ОТ и ТБ во время занятий.</w:t>
            </w:r>
          </w:p>
        </w:tc>
        <w:tc>
          <w:tcPr>
            <w:tcW w:w="1843"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proofErr w:type="spellStart"/>
            <w:r>
              <w:rPr>
                <w:sz w:val="24"/>
              </w:rPr>
              <w:t>Практические</w:t>
            </w:r>
            <w:proofErr w:type="spellEnd"/>
            <w:r>
              <w:rPr>
                <w:sz w:val="24"/>
              </w:rPr>
              <w:t xml:space="preserve"> </w:t>
            </w:r>
            <w:proofErr w:type="spellStart"/>
            <w:r>
              <w:rPr>
                <w:sz w:val="24"/>
              </w:rPr>
              <w:t>упражнения</w:t>
            </w:r>
            <w:proofErr w:type="spellEnd"/>
            <w:r>
              <w:rPr>
                <w:sz w:val="24"/>
              </w:rPr>
              <w:t>.</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t>3</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Игра, беседа, практические групповые, парные, индивидуальные работы.</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sidRPr="0096348D">
              <w:rPr>
                <w:color w:val="000000"/>
                <w:sz w:val="24"/>
                <w:szCs w:val="28"/>
                <w:lang w:val="ru-RU"/>
              </w:rPr>
              <w:t xml:space="preserve">Выявление уровня развития внимания, восприятия, воображения, памяти и мышления. </w:t>
            </w:r>
            <w:proofErr w:type="spellStart"/>
            <w:r>
              <w:rPr>
                <w:bCs/>
                <w:sz w:val="24"/>
                <w:szCs w:val="24"/>
              </w:rPr>
              <w:t>Знакомство</w:t>
            </w:r>
            <w:proofErr w:type="spellEnd"/>
            <w:r>
              <w:rPr>
                <w:bCs/>
                <w:sz w:val="24"/>
                <w:szCs w:val="24"/>
              </w:rPr>
              <w:t xml:space="preserve"> с </w:t>
            </w:r>
            <w:proofErr w:type="spellStart"/>
            <w:r>
              <w:rPr>
                <w:bCs/>
                <w:sz w:val="24"/>
                <w:szCs w:val="24"/>
              </w:rPr>
              <w:t>пословицами</w:t>
            </w:r>
            <w:proofErr w:type="spellEnd"/>
            <w:r>
              <w:rPr>
                <w:bCs/>
                <w:sz w:val="24"/>
                <w:szCs w:val="24"/>
              </w:rPr>
              <w:t>.</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t>4</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Игра, беседа, практические групповые, парные, индивидуальные работы.</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sidRPr="0096348D">
              <w:rPr>
                <w:color w:val="000000"/>
                <w:sz w:val="24"/>
                <w:szCs w:val="28"/>
                <w:lang w:val="ru-RU"/>
              </w:rPr>
              <w:t xml:space="preserve">Развитие концентрации внимания. Тренировка внимания. </w:t>
            </w:r>
            <w:proofErr w:type="spellStart"/>
            <w:r>
              <w:rPr>
                <w:sz w:val="24"/>
                <w:szCs w:val="24"/>
              </w:rPr>
              <w:t>Фразеологизмы</w:t>
            </w:r>
            <w:proofErr w:type="spellEnd"/>
            <w:r>
              <w:rPr>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t>5</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Игра, беседа, практические групповые, парные, индивидуальные работы.</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i/>
                <w:sz w:val="24"/>
                <w:szCs w:val="24"/>
                <w:lang w:val="ru-RU"/>
              </w:rPr>
            </w:pPr>
            <w:r w:rsidRPr="0096348D">
              <w:rPr>
                <w:rStyle w:val="af"/>
                <w:bCs/>
                <w:i w:val="0"/>
                <w:sz w:val="24"/>
                <w:szCs w:val="24"/>
                <w:lang w:val="ru-RU"/>
              </w:rPr>
              <w:t>Анаграммы, ребусы, кроссворды, криптограммы, анаграммы, шарады, загадки</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t>6</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Игра, беседа, практические групповые, парные, индивидуальные работы.</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i/>
                <w:sz w:val="24"/>
                <w:szCs w:val="24"/>
                <w:lang w:val="ru-RU"/>
              </w:rPr>
            </w:pPr>
            <w:r w:rsidRPr="0096348D">
              <w:rPr>
                <w:color w:val="000000"/>
                <w:sz w:val="24"/>
                <w:szCs w:val="28"/>
                <w:lang w:val="ru-RU"/>
              </w:rPr>
              <w:t>Развитие мышления. Графический диктант</w:t>
            </w:r>
            <w:r w:rsidRPr="0096348D">
              <w:rPr>
                <w:rStyle w:val="af"/>
                <w:bCs/>
                <w:i w:val="0"/>
                <w:lang w:val="ru-RU"/>
              </w:rPr>
              <w:t xml:space="preserve"> </w:t>
            </w:r>
            <w:r w:rsidRPr="0096348D">
              <w:rPr>
                <w:rStyle w:val="af"/>
                <w:bCs/>
                <w:i w:val="0"/>
                <w:sz w:val="24"/>
                <w:lang w:val="ru-RU"/>
              </w:rPr>
              <w:t>Антонимы, синонимы, омонимы.</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t>7</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Игра, беседа, практические групповые, парные, индивидуальные работы.</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rStyle w:val="af"/>
                <w:bCs/>
                <w:i w:val="0"/>
                <w:lang w:val="ru-RU"/>
              </w:rPr>
            </w:pPr>
            <w:r w:rsidRPr="0096348D">
              <w:rPr>
                <w:iCs/>
                <w:sz w:val="24"/>
                <w:szCs w:val="28"/>
                <w:lang w:val="ru-RU"/>
              </w:rPr>
              <w:t xml:space="preserve">Развитие аналитических способностей. </w:t>
            </w:r>
            <w:r w:rsidRPr="0096348D">
              <w:rPr>
                <w:rStyle w:val="af"/>
                <w:bCs/>
                <w:i w:val="0"/>
                <w:sz w:val="24"/>
                <w:lang w:val="ru-RU"/>
              </w:rPr>
              <w:t>Работа со словарными словами.</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t>8</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Игра, беседа, практические групповые, парные, индивидуальные работы.</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iCs/>
                <w:sz w:val="24"/>
                <w:szCs w:val="28"/>
                <w:lang w:val="ru-RU"/>
              </w:rPr>
            </w:pPr>
            <w:r w:rsidRPr="0096348D">
              <w:rPr>
                <w:iCs/>
                <w:sz w:val="24"/>
                <w:szCs w:val="28"/>
                <w:lang w:val="ru-RU"/>
              </w:rPr>
              <w:t>Совершенствование мыслительных операций. Графический диктант</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lastRenderedPageBreak/>
              <w:t>9</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Игра, беседа, практические групповые, парные, индивидуальные работы.</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color w:val="000000"/>
                <w:sz w:val="24"/>
                <w:szCs w:val="28"/>
                <w:lang w:val="ru-RU"/>
              </w:rPr>
            </w:pPr>
            <w:r w:rsidRPr="0096348D">
              <w:rPr>
                <w:color w:val="000000"/>
                <w:sz w:val="24"/>
                <w:szCs w:val="28"/>
                <w:lang w:val="ru-RU"/>
              </w:rPr>
              <w:t>Развитие концентрации внимания.</w:t>
            </w:r>
          </w:p>
          <w:p w:rsidR="0096348D" w:rsidRPr="0096348D" w:rsidRDefault="0096348D">
            <w:pPr>
              <w:jc w:val="center"/>
              <w:rPr>
                <w:iCs/>
                <w:sz w:val="24"/>
                <w:szCs w:val="28"/>
                <w:lang w:val="ru-RU"/>
              </w:rPr>
            </w:pPr>
            <w:r w:rsidRPr="0096348D">
              <w:rPr>
                <w:sz w:val="24"/>
                <w:szCs w:val="24"/>
                <w:lang w:val="ru-RU"/>
              </w:rPr>
              <w:t>Профессии, связанная с языками.</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t>10</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Игра, беседа, практические групповые, парные, индивидуальные работы.</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t>4</w:t>
            </w:r>
          </w:p>
        </w:tc>
        <w:tc>
          <w:tcPr>
            <w:tcW w:w="2126"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iCs/>
                <w:sz w:val="24"/>
                <w:szCs w:val="28"/>
                <w:lang w:val="ru-RU"/>
              </w:rPr>
            </w:pPr>
            <w:r w:rsidRPr="0096348D">
              <w:rPr>
                <w:iCs/>
                <w:sz w:val="24"/>
                <w:szCs w:val="28"/>
                <w:lang w:val="ru-RU"/>
              </w:rPr>
              <w:t>Совершенствование мыслительных операций. Графический диктант.</w:t>
            </w:r>
          </w:p>
          <w:p w:rsidR="0096348D" w:rsidRDefault="0096348D">
            <w:pPr>
              <w:jc w:val="center"/>
              <w:rPr>
                <w:color w:val="000000"/>
                <w:sz w:val="24"/>
                <w:szCs w:val="28"/>
              </w:rPr>
            </w:pPr>
            <w:proofErr w:type="spellStart"/>
            <w:r>
              <w:rPr>
                <w:iCs/>
                <w:sz w:val="24"/>
                <w:szCs w:val="28"/>
              </w:rPr>
              <w:t>Работа</w:t>
            </w:r>
            <w:proofErr w:type="spellEnd"/>
            <w:r>
              <w:rPr>
                <w:iCs/>
                <w:sz w:val="24"/>
                <w:szCs w:val="28"/>
              </w:rPr>
              <w:t xml:space="preserve"> </w:t>
            </w:r>
            <w:proofErr w:type="spellStart"/>
            <w:r>
              <w:rPr>
                <w:iCs/>
                <w:sz w:val="24"/>
                <w:szCs w:val="28"/>
              </w:rPr>
              <w:t>со</w:t>
            </w:r>
            <w:proofErr w:type="spellEnd"/>
            <w:r>
              <w:rPr>
                <w:iCs/>
                <w:sz w:val="24"/>
                <w:szCs w:val="28"/>
              </w:rPr>
              <w:t xml:space="preserve"> </w:t>
            </w:r>
            <w:proofErr w:type="spellStart"/>
            <w:r>
              <w:rPr>
                <w:iCs/>
                <w:sz w:val="24"/>
                <w:szCs w:val="28"/>
              </w:rPr>
              <w:t>словарными</w:t>
            </w:r>
            <w:proofErr w:type="spellEnd"/>
            <w:r>
              <w:rPr>
                <w:iCs/>
                <w:sz w:val="24"/>
                <w:szCs w:val="28"/>
              </w:rPr>
              <w:t xml:space="preserve"> </w:t>
            </w:r>
            <w:proofErr w:type="spellStart"/>
            <w:r>
              <w:rPr>
                <w:iCs/>
                <w:sz w:val="24"/>
                <w:szCs w:val="28"/>
              </w:rPr>
              <w:t>словами</w:t>
            </w:r>
            <w:proofErr w:type="spellEnd"/>
            <w:r>
              <w:rPr>
                <w:iCs/>
                <w:sz w:val="24"/>
                <w:szCs w:val="28"/>
              </w:rPr>
              <w:t>.</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t>11</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Игра, беседа, практические групповые, парные, индивидуальные работы.</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t>4</w:t>
            </w:r>
          </w:p>
        </w:tc>
        <w:tc>
          <w:tcPr>
            <w:tcW w:w="2126"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iCs/>
                <w:sz w:val="24"/>
                <w:szCs w:val="28"/>
                <w:lang w:val="ru-RU"/>
              </w:rPr>
            </w:pPr>
            <w:r w:rsidRPr="0096348D">
              <w:rPr>
                <w:iCs/>
                <w:sz w:val="24"/>
                <w:szCs w:val="28"/>
                <w:lang w:val="ru-RU"/>
              </w:rPr>
              <w:t>Развитие аналитических способностей.</w:t>
            </w:r>
          </w:p>
          <w:p w:rsidR="0096348D" w:rsidRPr="0096348D" w:rsidRDefault="0096348D">
            <w:pPr>
              <w:jc w:val="center"/>
              <w:rPr>
                <w:iCs/>
                <w:sz w:val="24"/>
                <w:szCs w:val="28"/>
                <w:lang w:val="ru-RU"/>
              </w:rPr>
            </w:pPr>
            <w:r w:rsidRPr="0096348D">
              <w:rPr>
                <w:iCs/>
                <w:sz w:val="24"/>
                <w:szCs w:val="28"/>
                <w:lang w:val="ru-RU"/>
              </w:rPr>
              <w:t>Работа с олимпиадными заданиями.</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t>12</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Игра, беседа, практические групповые, парные, индивидуальные работы.</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iCs/>
                <w:sz w:val="24"/>
                <w:szCs w:val="28"/>
                <w:lang w:val="ru-RU"/>
              </w:rPr>
            </w:pPr>
            <w:r w:rsidRPr="0096348D">
              <w:rPr>
                <w:sz w:val="24"/>
                <w:szCs w:val="28"/>
                <w:lang w:val="ru-RU"/>
              </w:rPr>
              <w:t>Задание – конкурс «Зачеркни букву, чтобы получилось новое слово»</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t>13</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Игра, беседа, практические групповые, парные, индивидуальные работы.</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8"/>
                <w:lang w:val="ru-RU"/>
              </w:rPr>
            </w:pPr>
            <w:r w:rsidRPr="0096348D">
              <w:rPr>
                <w:iCs/>
                <w:sz w:val="24"/>
                <w:szCs w:val="28"/>
                <w:lang w:val="ru-RU"/>
              </w:rPr>
              <w:t xml:space="preserve">Развитие логического мышления. </w:t>
            </w:r>
            <w:r w:rsidRPr="0096348D">
              <w:rPr>
                <w:sz w:val="24"/>
                <w:szCs w:val="28"/>
                <w:lang w:val="ru-RU"/>
              </w:rPr>
              <w:t>Игра «Найди слова в цепочке»</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t>14</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Игра, беседа, практические групповые, парные, индивидуальные работы.</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t>4</w:t>
            </w:r>
          </w:p>
        </w:tc>
        <w:tc>
          <w:tcPr>
            <w:tcW w:w="2126"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iCs/>
                <w:sz w:val="24"/>
                <w:szCs w:val="28"/>
                <w:lang w:val="ru-RU"/>
              </w:rPr>
            </w:pPr>
            <w:r w:rsidRPr="0096348D">
              <w:rPr>
                <w:iCs/>
                <w:sz w:val="24"/>
                <w:szCs w:val="28"/>
                <w:lang w:val="ru-RU"/>
              </w:rPr>
              <w:t>Развитие концентрации внимания. Тренировка внимания. Развитие мышления.</w:t>
            </w:r>
            <w:r w:rsidRPr="0096348D">
              <w:rPr>
                <w:sz w:val="24"/>
                <w:szCs w:val="28"/>
                <w:lang w:val="ru-RU"/>
              </w:rPr>
              <w:t xml:space="preserve"> Конкурс «Переставь буквы, чтобы получились слова»</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t>15</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Игра, беседа, практические групповые, парные, индивидуальные работы.</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iCs/>
                <w:sz w:val="24"/>
                <w:szCs w:val="28"/>
              </w:rPr>
            </w:pPr>
            <w:r w:rsidRPr="0096348D">
              <w:rPr>
                <w:iCs/>
                <w:sz w:val="24"/>
                <w:szCs w:val="28"/>
                <w:lang w:val="ru-RU"/>
              </w:rPr>
              <w:t xml:space="preserve">Тренировка слуховой памяти. Развитие мышления. </w:t>
            </w:r>
            <w:proofErr w:type="spellStart"/>
            <w:r>
              <w:rPr>
                <w:sz w:val="24"/>
                <w:szCs w:val="28"/>
              </w:rPr>
              <w:t>Игра</w:t>
            </w:r>
            <w:proofErr w:type="spellEnd"/>
            <w:r>
              <w:rPr>
                <w:sz w:val="24"/>
                <w:szCs w:val="28"/>
              </w:rPr>
              <w:t xml:space="preserve"> «</w:t>
            </w:r>
            <w:proofErr w:type="spellStart"/>
            <w:r>
              <w:rPr>
                <w:sz w:val="24"/>
                <w:szCs w:val="28"/>
              </w:rPr>
              <w:t>Расшифруй</w:t>
            </w:r>
            <w:proofErr w:type="spellEnd"/>
            <w:r>
              <w:rPr>
                <w:sz w:val="24"/>
                <w:szCs w:val="28"/>
              </w:rPr>
              <w:t xml:space="preserve"> </w:t>
            </w:r>
            <w:proofErr w:type="spellStart"/>
            <w:r>
              <w:rPr>
                <w:sz w:val="24"/>
                <w:szCs w:val="28"/>
              </w:rPr>
              <w:t>слова</w:t>
            </w:r>
            <w:proofErr w:type="spellEnd"/>
            <w:r>
              <w:rPr>
                <w:sz w:val="24"/>
                <w:szCs w:val="28"/>
              </w:rPr>
              <w:t>»</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t>16</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Игра, беседа, </w:t>
            </w:r>
            <w:r w:rsidRPr="0096348D">
              <w:rPr>
                <w:sz w:val="24"/>
                <w:szCs w:val="24"/>
                <w:lang w:val="ru-RU"/>
              </w:rPr>
              <w:lastRenderedPageBreak/>
              <w:t>практические групповые, парные, индивидуальные работы.</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lastRenderedPageBreak/>
              <w:t>2</w:t>
            </w:r>
          </w:p>
        </w:tc>
        <w:tc>
          <w:tcPr>
            <w:tcW w:w="2126"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iCs/>
                <w:sz w:val="24"/>
                <w:szCs w:val="28"/>
                <w:lang w:val="ru-RU"/>
              </w:rPr>
            </w:pPr>
            <w:r w:rsidRPr="0096348D">
              <w:rPr>
                <w:iCs/>
                <w:sz w:val="24"/>
                <w:szCs w:val="28"/>
                <w:lang w:val="ru-RU"/>
              </w:rPr>
              <w:t xml:space="preserve">Тренировка </w:t>
            </w:r>
            <w:r w:rsidRPr="0096348D">
              <w:rPr>
                <w:iCs/>
                <w:sz w:val="24"/>
                <w:szCs w:val="28"/>
                <w:lang w:val="ru-RU"/>
              </w:rPr>
              <w:lastRenderedPageBreak/>
              <w:t>зрительной памяти. Развитие мышления.</w:t>
            </w:r>
            <w:r w:rsidRPr="0096348D">
              <w:rPr>
                <w:sz w:val="24"/>
                <w:szCs w:val="28"/>
                <w:lang w:val="ru-RU"/>
              </w:rPr>
              <w:t xml:space="preserve"> Конкурс «В каждом слове найди новые слова»</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lastRenderedPageBreak/>
              <w:t xml:space="preserve">Тесты, </w:t>
            </w:r>
            <w:proofErr w:type="spellStart"/>
            <w:r w:rsidRPr="0096348D">
              <w:rPr>
                <w:sz w:val="24"/>
                <w:szCs w:val="24"/>
                <w:lang w:val="ru-RU"/>
              </w:rPr>
              <w:lastRenderedPageBreak/>
              <w:t>опросы,участие</w:t>
            </w:r>
            <w:proofErr w:type="spellEnd"/>
            <w:r w:rsidRPr="0096348D">
              <w:rPr>
                <w:sz w:val="24"/>
                <w:szCs w:val="24"/>
                <w:lang w:val="ru-RU"/>
              </w:rPr>
              <w:t xml:space="preserve"> в викторинах.</w:t>
            </w:r>
          </w:p>
        </w:tc>
      </w:tr>
      <w:tr w:rsidR="0096348D" w:rsidTr="0096348D">
        <w:trPr>
          <w:trHeight w:val="1833"/>
        </w:trPr>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lastRenderedPageBreak/>
              <w:t>17</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Игра, беседа, практические групповые, парные, индивидуальные работы.</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iCs/>
                <w:sz w:val="24"/>
                <w:szCs w:val="28"/>
                <w:lang w:val="ru-RU"/>
              </w:rPr>
            </w:pPr>
            <w:r w:rsidRPr="0096348D">
              <w:rPr>
                <w:iCs/>
                <w:sz w:val="24"/>
                <w:szCs w:val="28"/>
                <w:lang w:val="ru-RU"/>
              </w:rPr>
              <w:t xml:space="preserve">Совершенствование воображения. </w:t>
            </w:r>
            <w:r w:rsidRPr="0096348D">
              <w:rPr>
                <w:sz w:val="24"/>
                <w:szCs w:val="28"/>
                <w:lang w:val="ru-RU"/>
              </w:rPr>
              <w:t>Игра «Назови обобщающим словом»</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t>18</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Игра, беседа, практические групповые, парные, индивидуальные работы.</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t>4</w:t>
            </w:r>
          </w:p>
        </w:tc>
        <w:tc>
          <w:tcPr>
            <w:tcW w:w="2126" w:type="dxa"/>
            <w:tcBorders>
              <w:top w:val="single" w:sz="4" w:space="0" w:color="auto"/>
              <w:left w:val="single" w:sz="4" w:space="0" w:color="auto"/>
              <w:bottom w:val="single" w:sz="4" w:space="0" w:color="auto"/>
              <w:right w:val="single" w:sz="4" w:space="0" w:color="auto"/>
            </w:tcBorders>
            <w:hideMark/>
          </w:tcPr>
          <w:p w:rsidR="0096348D" w:rsidRDefault="0096348D">
            <w:pPr>
              <w:pStyle w:val="1"/>
              <w:jc w:val="center"/>
              <w:rPr>
                <w:szCs w:val="28"/>
                <w:lang w:eastAsia="en-US"/>
              </w:rPr>
            </w:pPr>
            <w:r w:rsidRPr="0096348D">
              <w:rPr>
                <w:iCs/>
                <w:szCs w:val="28"/>
                <w:lang w:val="ru-RU" w:eastAsia="en-US"/>
              </w:rPr>
              <w:t xml:space="preserve">Развитие аналитических способностей. Совершенствование мыслительных операций. </w:t>
            </w:r>
            <w:proofErr w:type="spellStart"/>
            <w:r>
              <w:rPr>
                <w:iCs/>
                <w:szCs w:val="28"/>
                <w:lang w:eastAsia="en-US"/>
              </w:rPr>
              <w:t>Графический</w:t>
            </w:r>
            <w:proofErr w:type="spellEnd"/>
            <w:r>
              <w:rPr>
                <w:iCs/>
                <w:szCs w:val="28"/>
                <w:lang w:eastAsia="en-US"/>
              </w:rPr>
              <w:t xml:space="preserve"> </w:t>
            </w:r>
            <w:proofErr w:type="spellStart"/>
            <w:r>
              <w:rPr>
                <w:iCs/>
                <w:szCs w:val="28"/>
                <w:lang w:eastAsia="en-US"/>
              </w:rPr>
              <w:t>диктант</w:t>
            </w:r>
            <w:proofErr w:type="spellEnd"/>
            <w:r>
              <w:rPr>
                <w:iCs/>
                <w:szCs w:val="28"/>
                <w:lang w:eastAsia="en-US"/>
              </w:rPr>
              <w:t xml:space="preserve">. </w:t>
            </w:r>
            <w:proofErr w:type="spellStart"/>
            <w:r>
              <w:rPr>
                <w:szCs w:val="28"/>
                <w:lang w:eastAsia="en-US"/>
              </w:rPr>
              <w:t>Конкурс</w:t>
            </w:r>
            <w:proofErr w:type="spellEnd"/>
            <w:r>
              <w:rPr>
                <w:szCs w:val="28"/>
                <w:lang w:eastAsia="en-US"/>
              </w:rPr>
              <w:t xml:space="preserve"> </w:t>
            </w:r>
          </w:p>
          <w:p w:rsidR="0096348D" w:rsidRDefault="0096348D">
            <w:pPr>
              <w:jc w:val="center"/>
              <w:rPr>
                <w:iCs/>
                <w:sz w:val="24"/>
                <w:szCs w:val="28"/>
              </w:rPr>
            </w:pPr>
            <w:proofErr w:type="spellStart"/>
            <w:r>
              <w:rPr>
                <w:sz w:val="24"/>
                <w:szCs w:val="28"/>
              </w:rPr>
              <w:t>Расшифруй</w:t>
            </w:r>
            <w:proofErr w:type="spellEnd"/>
            <w:r>
              <w:rPr>
                <w:sz w:val="24"/>
                <w:szCs w:val="28"/>
              </w:rPr>
              <w:t xml:space="preserve"> </w:t>
            </w:r>
            <w:proofErr w:type="spellStart"/>
            <w:r>
              <w:rPr>
                <w:sz w:val="24"/>
                <w:szCs w:val="28"/>
              </w:rPr>
              <w:t>ребусы</w:t>
            </w:r>
            <w:proofErr w:type="spellEnd"/>
            <w:r>
              <w:rPr>
                <w:sz w:val="24"/>
                <w:szCs w:val="28"/>
              </w:rPr>
              <w:t>.</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t>19</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Игра, беседа, практические групповые, парные, индивидуальные работы.</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96348D" w:rsidRPr="0096348D" w:rsidRDefault="0096348D">
            <w:pPr>
              <w:pStyle w:val="1"/>
              <w:jc w:val="center"/>
              <w:rPr>
                <w:iCs/>
                <w:szCs w:val="28"/>
                <w:lang w:val="ru-RU" w:eastAsia="en-US"/>
              </w:rPr>
            </w:pPr>
            <w:r w:rsidRPr="0096348D">
              <w:rPr>
                <w:iCs/>
                <w:szCs w:val="28"/>
                <w:lang w:val="ru-RU" w:eastAsia="en-US"/>
              </w:rPr>
              <w:t xml:space="preserve">Развитие концентрации внимания. Тренировка внимания. Развитие мышления. </w:t>
            </w:r>
            <w:r w:rsidRPr="0096348D">
              <w:rPr>
                <w:szCs w:val="28"/>
                <w:lang w:val="ru-RU" w:eastAsia="en-US"/>
              </w:rPr>
              <w:t>Кроссворд – «Допиши сравнения».</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bl>
    <w:p w:rsidR="0096348D" w:rsidRDefault="0096348D" w:rsidP="0096348D">
      <w:pPr>
        <w:rPr>
          <w:b/>
          <w:bCs/>
          <w:sz w:val="24"/>
        </w:rPr>
      </w:pPr>
    </w:p>
    <w:tbl>
      <w:tblPr>
        <w:tblStyle w:val="a6"/>
        <w:tblW w:w="10207" w:type="dxa"/>
        <w:tblInd w:w="-289" w:type="dxa"/>
        <w:tblLayout w:type="fixed"/>
        <w:tblLook w:val="04A0" w:firstRow="1" w:lastRow="0" w:firstColumn="1" w:lastColumn="0" w:noHBand="0" w:noVBand="1"/>
      </w:tblPr>
      <w:tblGrid>
        <w:gridCol w:w="710"/>
        <w:gridCol w:w="1275"/>
        <w:gridCol w:w="1276"/>
        <w:gridCol w:w="1701"/>
        <w:gridCol w:w="1276"/>
        <w:gridCol w:w="2126"/>
        <w:gridCol w:w="1843"/>
      </w:tblGrid>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20</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b/>
                <w:sz w:val="24"/>
                <w:lang w:val="ru-RU"/>
              </w:rPr>
            </w:pPr>
            <w:r w:rsidRPr="0096348D">
              <w:rPr>
                <w:sz w:val="24"/>
                <w:lang w:val="ru-RU"/>
              </w:rPr>
              <w:t xml:space="preserve">Игровое, соревнование (индивидуальное, групповые), конкурсы, </w:t>
            </w:r>
            <w:proofErr w:type="spellStart"/>
            <w:r w:rsidRPr="0096348D">
              <w:rPr>
                <w:sz w:val="24"/>
                <w:lang w:val="ru-RU"/>
              </w:rPr>
              <w:t>брейн</w:t>
            </w:r>
            <w:proofErr w:type="spellEnd"/>
            <w:r w:rsidRPr="0096348D">
              <w:rPr>
                <w:sz w:val="24"/>
                <w:lang w:val="ru-RU"/>
              </w:rPr>
              <w:t>-ринги и т.д.).</w:t>
            </w:r>
            <w:r>
              <w:rPr>
                <w:rStyle w:val="apple-converted-space"/>
                <w:sz w:val="24"/>
              </w:rPr>
              <w:t> </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8"/>
              </w:rPr>
            </w:pPr>
            <w:r>
              <w:rPr>
                <w:sz w:val="24"/>
              </w:rPr>
              <w:t>4</w:t>
            </w:r>
          </w:p>
        </w:tc>
        <w:tc>
          <w:tcPr>
            <w:tcW w:w="2126"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b/>
                <w:sz w:val="28"/>
                <w:lang w:val="ru-RU"/>
              </w:rPr>
            </w:pPr>
            <w:r w:rsidRPr="0096348D">
              <w:rPr>
                <w:iCs/>
                <w:sz w:val="24"/>
                <w:szCs w:val="28"/>
                <w:lang w:val="ru-RU"/>
              </w:rPr>
              <w:t xml:space="preserve">Совершенствование воображения. </w:t>
            </w:r>
            <w:r w:rsidRPr="0096348D">
              <w:rPr>
                <w:lang w:val="ru-RU"/>
              </w:rPr>
              <w:t>Геометрия вокруг нас</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b/>
                <w:sz w:val="28"/>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21</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b/>
                <w:sz w:val="24"/>
                <w:lang w:val="ru-RU"/>
              </w:rPr>
            </w:pPr>
            <w:r w:rsidRPr="0096348D">
              <w:rPr>
                <w:sz w:val="24"/>
                <w:lang w:val="ru-RU"/>
              </w:rPr>
              <w:t xml:space="preserve">Игровое, соревнование (индивидуальное, групповые), конкурсы, </w:t>
            </w:r>
            <w:proofErr w:type="spellStart"/>
            <w:r w:rsidRPr="0096348D">
              <w:rPr>
                <w:sz w:val="24"/>
                <w:lang w:val="ru-RU"/>
              </w:rPr>
              <w:t>брейн</w:t>
            </w:r>
            <w:proofErr w:type="spellEnd"/>
            <w:r w:rsidRPr="0096348D">
              <w:rPr>
                <w:sz w:val="24"/>
                <w:lang w:val="ru-RU"/>
              </w:rPr>
              <w:t>-ринги и т.д.).</w:t>
            </w:r>
            <w:r>
              <w:rPr>
                <w:rStyle w:val="apple-converted-space"/>
                <w:sz w:val="24"/>
              </w:rPr>
              <w:t> </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8"/>
              </w:rPr>
            </w:pPr>
            <w:r>
              <w:rPr>
                <w:sz w:val="24"/>
              </w:rPr>
              <w:t>4</w:t>
            </w:r>
          </w:p>
        </w:tc>
        <w:tc>
          <w:tcPr>
            <w:tcW w:w="2126"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b/>
                <w:sz w:val="28"/>
                <w:lang w:val="ru-RU"/>
              </w:rPr>
            </w:pPr>
            <w:r w:rsidRPr="0096348D">
              <w:rPr>
                <w:lang w:val="ru-RU"/>
              </w:rPr>
              <w:t>Решения олимпиадных задач. Великие математики</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b/>
                <w:sz w:val="28"/>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lastRenderedPageBreak/>
              <w:t>22</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lang w:val="ru-RU"/>
              </w:rPr>
            </w:pPr>
            <w:r w:rsidRPr="0096348D">
              <w:rPr>
                <w:sz w:val="24"/>
                <w:lang w:val="ru-RU"/>
              </w:rPr>
              <w:t xml:space="preserve">Игровое, соревнование (индивидуальное, групповые), конкурсы, </w:t>
            </w:r>
            <w:proofErr w:type="spellStart"/>
            <w:r w:rsidRPr="0096348D">
              <w:rPr>
                <w:sz w:val="24"/>
                <w:lang w:val="ru-RU"/>
              </w:rPr>
              <w:t>брейн</w:t>
            </w:r>
            <w:proofErr w:type="spellEnd"/>
            <w:r w:rsidRPr="0096348D">
              <w:rPr>
                <w:sz w:val="24"/>
                <w:lang w:val="ru-RU"/>
              </w:rPr>
              <w:t>-ринги и т.д.).</w:t>
            </w:r>
            <w:r>
              <w:rPr>
                <w:rStyle w:val="apple-converted-space"/>
                <w:sz w:val="24"/>
              </w:rPr>
              <w:t> </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2</w:t>
            </w:r>
          </w:p>
        </w:tc>
        <w:tc>
          <w:tcPr>
            <w:tcW w:w="2126" w:type="dxa"/>
            <w:tcBorders>
              <w:top w:val="single" w:sz="4" w:space="0" w:color="auto"/>
              <w:left w:val="single" w:sz="4" w:space="0" w:color="auto"/>
              <w:bottom w:val="single" w:sz="4" w:space="0" w:color="auto"/>
              <w:right w:val="single" w:sz="4" w:space="0" w:color="auto"/>
            </w:tcBorders>
            <w:hideMark/>
          </w:tcPr>
          <w:p w:rsidR="0096348D" w:rsidRDefault="0096348D">
            <w:pPr>
              <w:jc w:val="center"/>
            </w:pPr>
            <w:r w:rsidRPr="0096348D">
              <w:rPr>
                <w:iCs/>
                <w:sz w:val="24"/>
                <w:szCs w:val="28"/>
                <w:lang w:val="ru-RU"/>
              </w:rPr>
              <w:t xml:space="preserve">Совершенствование воображения. Задания по перекладыванию палочек. </w:t>
            </w:r>
            <w:proofErr w:type="spellStart"/>
            <w:r>
              <w:rPr>
                <w:iCs/>
                <w:sz w:val="24"/>
                <w:szCs w:val="28"/>
              </w:rPr>
              <w:t>Рисуем</w:t>
            </w:r>
            <w:proofErr w:type="spellEnd"/>
            <w:r>
              <w:rPr>
                <w:iCs/>
                <w:sz w:val="24"/>
                <w:szCs w:val="28"/>
              </w:rPr>
              <w:t xml:space="preserve"> </w:t>
            </w:r>
            <w:proofErr w:type="spellStart"/>
            <w:r>
              <w:rPr>
                <w:iCs/>
                <w:sz w:val="24"/>
                <w:szCs w:val="28"/>
              </w:rPr>
              <w:t>по</w:t>
            </w:r>
            <w:proofErr w:type="spellEnd"/>
            <w:r>
              <w:rPr>
                <w:iCs/>
                <w:sz w:val="24"/>
                <w:szCs w:val="28"/>
              </w:rPr>
              <w:t xml:space="preserve"> </w:t>
            </w:r>
            <w:proofErr w:type="spellStart"/>
            <w:r>
              <w:rPr>
                <w:iCs/>
                <w:sz w:val="24"/>
                <w:szCs w:val="28"/>
              </w:rPr>
              <w:t>образцу</w:t>
            </w:r>
            <w:proofErr w:type="spellEnd"/>
            <w:r>
              <w:rPr>
                <w:iCs/>
                <w:sz w:val="24"/>
                <w:szCs w:val="28"/>
              </w:rPr>
              <w:t>.</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23</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lang w:val="ru-RU"/>
              </w:rPr>
            </w:pPr>
            <w:r w:rsidRPr="0096348D">
              <w:rPr>
                <w:sz w:val="24"/>
                <w:lang w:val="ru-RU"/>
              </w:rPr>
              <w:t xml:space="preserve">Игровое, соревнование (индивидуальное, групповые), конкурсы, </w:t>
            </w:r>
            <w:proofErr w:type="spellStart"/>
            <w:r w:rsidRPr="0096348D">
              <w:rPr>
                <w:sz w:val="24"/>
                <w:lang w:val="ru-RU"/>
              </w:rPr>
              <w:t>брейн</w:t>
            </w:r>
            <w:proofErr w:type="spellEnd"/>
            <w:r w:rsidRPr="0096348D">
              <w:rPr>
                <w:sz w:val="24"/>
                <w:lang w:val="ru-RU"/>
              </w:rPr>
              <w:t>-ринги и т.д.).</w:t>
            </w:r>
            <w:r>
              <w:rPr>
                <w:rStyle w:val="apple-converted-space"/>
                <w:sz w:val="24"/>
              </w:rPr>
              <w:t> </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6</w:t>
            </w:r>
          </w:p>
        </w:tc>
        <w:tc>
          <w:tcPr>
            <w:tcW w:w="2126"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iCs/>
                <w:sz w:val="24"/>
                <w:szCs w:val="28"/>
                <w:lang w:val="ru-RU"/>
              </w:rPr>
            </w:pPr>
            <w:r w:rsidRPr="0096348D">
              <w:rPr>
                <w:iCs/>
                <w:sz w:val="24"/>
                <w:szCs w:val="28"/>
                <w:lang w:val="ru-RU"/>
              </w:rPr>
              <w:t>Развитие концентрации внимания. Тренировка внимания. Развитие мышления.</w:t>
            </w:r>
          </w:p>
          <w:p w:rsidR="0096348D" w:rsidRPr="0096348D" w:rsidRDefault="0096348D">
            <w:pPr>
              <w:jc w:val="center"/>
              <w:rPr>
                <w:iCs/>
                <w:sz w:val="24"/>
                <w:szCs w:val="28"/>
                <w:lang w:val="ru-RU"/>
              </w:rPr>
            </w:pPr>
            <w:r w:rsidRPr="0096348D">
              <w:rPr>
                <w:iCs/>
                <w:sz w:val="24"/>
                <w:szCs w:val="28"/>
                <w:lang w:val="ru-RU"/>
              </w:rPr>
              <w:t>Решение логических задач.</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24</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lang w:val="ru-RU"/>
              </w:rPr>
            </w:pPr>
            <w:r w:rsidRPr="0096348D">
              <w:rPr>
                <w:sz w:val="24"/>
                <w:lang w:val="ru-RU"/>
              </w:rPr>
              <w:t xml:space="preserve">Игровое, соревнование (индивидуальное, групповые), конкурсы, </w:t>
            </w:r>
            <w:proofErr w:type="spellStart"/>
            <w:r w:rsidRPr="0096348D">
              <w:rPr>
                <w:sz w:val="24"/>
                <w:lang w:val="ru-RU"/>
              </w:rPr>
              <w:t>брейн</w:t>
            </w:r>
            <w:proofErr w:type="spellEnd"/>
            <w:r w:rsidRPr="0096348D">
              <w:rPr>
                <w:sz w:val="24"/>
                <w:lang w:val="ru-RU"/>
              </w:rPr>
              <w:t>-ринги и т.д.).</w:t>
            </w:r>
            <w:r>
              <w:rPr>
                <w:rStyle w:val="apple-converted-space"/>
                <w:sz w:val="24"/>
              </w:rPr>
              <w:t> </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2</w:t>
            </w:r>
          </w:p>
        </w:tc>
        <w:tc>
          <w:tcPr>
            <w:tcW w:w="212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iCs/>
                <w:sz w:val="24"/>
                <w:szCs w:val="28"/>
              </w:rPr>
            </w:pPr>
            <w:r w:rsidRPr="0096348D">
              <w:rPr>
                <w:iCs/>
                <w:sz w:val="24"/>
                <w:szCs w:val="28"/>
                <w:lang w:val="ru-RU"/>
              </w:rPr>
              <w:t xml:space="preserve">Развитие концентрации внимания. Тренировка внимания. </w:t>
            </w:r>
            <w:proofErr w:type="spellStart"/>
            <w:r>
              <w:rPr>
                <w:iCs/>
                <w:sz w:val="24"/>
                <w:szCs w:val="28"/>
              </w:rPr>
              <w:t>Развитие</w:t>
            </w:r>
            <w:proofErr w:type="spellEnd"/>
            <w:r>
              <w:rPr>
                <w:iCs/>
                <w:sz w:val="24"/>
                <w:szCs w:val="28"/>
              </w:rPr>
              <w:t xml:space="preserve"> </w:t>
            </w:r>
            <w:proofErr w:type="spellStart"/>
            <w:r>
              <w:rPr>
                <w:iCs/>
                <w:sz w:val="24"/>
                <w:szCs w:val="28"/>
              </w:rPr>
              <w:t>мышления</w:t>
            </w:r>
            <w:proofErr w:type="spellEnd"/>
            <w:r>
              <w:rPr>
                <w:iCs/>
                <w:sz w:val="24"/>
                <w:szCs w:val="28"/>
              </w:rPr>
              <w:t xml:space="preserve">. </w:t>
            </w:r>
            <w:proofErr w:type="spellStart"/>
            <w:r>
              <w:rPr>
                <w:sz w:val="24"/>
                <w:szCs w:val="28"/>
              </w:rPr>
              <w:t>Игра</w:t>
            </w:r>
            <w:proofErr w:type="spellEnd"/>
            <w:r>
              <w:rPr>
                <w:sz w:val="24"/>
                <w:szCs w:val="28"/>
              </w:rPr>
              <w:t xml:space="preserve"> «</w:t>
            </w:r>
            <w:proofErr w:type="spellStart"/>
            <w:r>
              <w:rPr>
                <w:sz w:val="24"/>
                <w:szCs w:val="28"/>
              </w:rPr>
              <w:t>Путаница</w:t>
            </w:r>
            <w:proofErr w:type="spellEnd"/>
            <w:r>
              <w:rPr>
                <w:sz w:val="24"/>
                <w:szCs w:val="28"/>
              </w:rPr>
              <w:t>»</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25</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lang w:val="ru-RU"/>
              </w:rPr>
            </w:pPr>
            <w:r w:rsidRPr="0096348D">
              <w:rPr>
                <w:sz w:val="24"/>
                <w:lang w:val="ru-RU"/>
              </w:rPr>
              <w:t xml:space="preserve">Игровое, соревнование (индивидуальное, групповые), конкурсы, </w:t>
            </w:r>
            <w:proofErr w:type="spellStart"/>
            <w:r w:rsidRPr="0096348D">
              <w:rPr>
                <w:sz w:val="24"/>
                <w:lang w:val="ru-RU"/>
              </w:rPr>
              <w:t>брейн</w:t>
            </w:r>
            <w:proofErr w:type="spellEnd"/>
            <w:r w:rsidRPr="0096348D">
              <w:rPr>
                <w:sz w:val="24"/>
                <w:lang w:val="ru-RU"/>
              </w:rPr>
              <w:t>-ринги и т.д.).</w:t>
            </w:r>
            <w:r>
              <w:rPr>
                <w:rStyle w:val="apple-converted-space"/>
                <w:sz w:val="24"/>
              </w:rPr>
              <w:t> </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2</w:t>
            </w:r>
          </w:p>
        </w:tc>
        <w:tc>
          <w:tcPr>
            <w:tcW w:w="212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iCs/>
                <w:sz w:val="24"/>
                <w:szCs w:val="28"/>
              </w:rPr>
            </w:pPr>
            <w:r w:rsidRPr="0096348D">
              <w:rPr>
                <w:iCs/>
                <w:sz w:val="24"/>
                <w:szCs w:val="28"/>
                <w:lang w:val="ru-RU"/>
              </w:rPr>
              <w:t xml:space="preserve">Развитие логического мышления. Совершенствование мыслительных операций. </w:t>
            </w:r>
            <w:proofErr w:type="spellStart"/>
            <w:r>
              <w:rPr>
                <w:iCs/>
                <w:sz w:val="24"/>
                <w:szCs w:val="28"/>
              </w:rPr>
              <w:t>Графический</w:t>
            </w:r>
            <w:proofErr w:type="spellEnd"/>
            <w:r>
              <w:rPr>
                <w:iCs/>
                <w:sz w:val="24"/>
                <w:szCs w:val="28"/>
              </w:rPr>
              <w:t xml:space="preserve"> </w:t>
            </w:r>
            <w:proofErr w:type="spellStart"/>
            <w:r>
              <w:rPr>
                <w:iCs/>
                <w:sz w:val="24"/>
                <w:szCs w:val="28"/>
              </w:rPr>
              <w:t>диктант</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26</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lang w:val="ru-RU"/>
              </w:rPr>
            </w:pPr>
            <w:r w:rsidRPr="0096348D">
              <w:rPr>
                <w:sz w:val="24"/>
                <w:lang w:val="ru-RU"/>
              </w:rPr>
              <w:t xml:space="preserve">Игровое, соревнование (индивидуальное, групповые), конкурсы, </w:t>
            </w:r>
            <w:proofErr w:type="spellStart"/>
            <w:r w:rsidRPr="0096348D">
              <w:rPr>
                <w:sz w:val="24"/>
                <w:lang w:val="ru-RU"/>
              </w:rPr>
              <w:t>брейн</w:t>
            </w:r>
            <w:proofErr w:type="spellEnd"/>
            <w:r w:rsidRPr="0096348D">
              <w:rPr>
                <w:sz w:val="24"/>
                <w:lang w:val="ru-RU"/>
              </w:rPr>
              <w:t>-ринги и т.д.).</w:t>
            </w:r>
            <w:r>
              <w:rPr>
                <w:rStyle w:val="apple-converted-space"/>
                <w:sz w:val="24"/>
              </w:rPr>
              <w:t> </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4</w:t>
            </w:r>
          </w:p>
        </w:tc>
        <w:tc>
          <w:tcPr>
            <w:tcW w:w="2126"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iCs/>
                <w:sz w:val="24"/>
                <w:szCs w:val="28"/>
                <w:lang w:val="ru-RU"/>
              </w:rPr>
            </w:pPr>
            <w:r w:rsidRPr="0096348D">
              <w:rPr>
                <w:iCs/>
                <w:sz w:val="24"/>
                <w:szCs w:val="28"/>
                <w:lang w:val="ru-RU"/>
              </w:rPr>
              <w:t xml:space="preserve">Развитие концентрации внимания. Тренировка внимания. Развитие мышления. </w:t>
            </w:r>
            <w:r w:rsidRPr="0096348D">
              <w:rPr>
                <w:sz w:val="24"/>
                <w:szCs w:val="28"/>
                <w:lang w:val="ru-RU"/>
              </w:rPr>
              <w:t>Игра «Учись рассуждать»</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27</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lang w:val="ru-RU"/>
              </w:rPr>
            </w:pPr>
            <w:r w:rsidRPr="0096348D">
              <w:rPr>
                <w:sz w:val="24"/>
                <w:lang w:val="ru-RU"/>
              </w:rPr>
              <w:t xml:space="preserve">Игровое, соревнование (индивидуальное, групповые), конкурсы, </w:t>
            </w:r>
            <w:proofErr w:type="spellStart"/>
            <w:r w:rsidRPr="0096348D">
              <w:rPr>
                <w:sz w:val="24"/>
                <w:lang w:val="ru-RU"/>
              </w:rPr>
              <w:t>брейн</w:t>
            </w:r>
            <w:proofErr w:type="spellEnd"/>
            <w:r w:rsidRPr="0096348D">
              <w:rPr>
                <w:sz w:val="24"/>
                <w:lang w:val="ru-RU"/>
              </w:rPr>
              <w:t>-ринги и т.д.).</w:t>
            </w:r>
            <w:r>
              <w:rPr>
                <w:rStyle w:val="apple-converted-space"/>
                <w:sz w:val="24"/>
              </w:rPr>
              <w:t> </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2</w:t>
            </w:r>
          </w:p>
        </w:tc>
        <w:tc>
          <w:tcPr>
            <w:tcW w:w="2126"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iCs/>
                <w:sz w:val="24"/>
                <w:szCs w:val="28"/>
                <w:lang w:val="ru-RU"/>
              </w:rPr>
            </w:pPr>
            <w:r w:rsidRPr="0096348D">
              <w:rPr>
                <w:iCs/>
                <w:sz w:val="24"/>
                <w:szCs w:val="28"/>
                <w:lang w:val="ru-RU"/>
              </w:rPr>
              <w:t>Тренировка зрительной памяти. Развитие мышления. Графический диктант.</w:t>
            </w:r>
          </w:p>
          <w:p w:rsidR="0096348D" w:rsidRPr="0096348D" w:rsidRDefault="0096348D">
            <w:pPr>
              <w:jc w:val="center"/>
              <w:rPr>
                <w:iCs/>
                <w:sz w:val="24"/>
                <w:szCs w:val="28"/>
                <w:lang w:val="ru-RU"/>
              </w:rPr>
            </w:pPr>
            <w:r w:rsidRPr="0096348D">
              <w:rPr>
                <w:iCs/>
                <w:sz w:val="24"/>
                <w:szCs w:val="28"/>
                <w:lang w:val="ru-RU"/>
              </w:rPr>
              <w:t>Игра «Найди лишнее число».</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28</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lang w:val="ru-RU"/>
              </w:rPr>
            </w:pPr>
            <w:r w:rsidRPr="0096348D">
              <w:rPr>
                <w:sz w:val="24"/>
                <w:lang w:val="ru-RU"/>
              </w:rPr>
              <w:t xml:space="preserve">Игровое, </w:t>
            </w:r>
            <w:r w:rsidRPr="0096348D">
              <w:rPr>
                <w:sz w:val="24"/>
                <w:lang w:val="ru-RU"/>
              </w:rPr>
              <w:lastRenderedPageBreak/>
              <w:t xml:space="preserve">соревнование (индивидуальное, групповые), конкурсы, </w:t>
            </w:r>
            <w:proofErr w:type="spellStart"/>
            <w:r w:rsidRPr="0096348D">
              <w:rPr>
                <w:sz w:val="24"/>
                <w:lang w:val="ru-RU"/>
              </w:rPr>
              <w:t>брейн</w:t>
            </w:r>
            <w:proofErr w:type="spellEnd"/>
            <w:r w:rsidRPr="0096348D">
              <w:rPr>
                <w:sz w:val="24"/>
                <w:lang w:val="ru-RU"/>
              </w:rPr>
              <w:t>-ринги и т.д.).</w:t>
            </w:r>
            <w:r>
              <w:rPr>
                <w:rStyle w:val="apple-converted-space"/>
                <w:sz w:val="24"/>
              </w:rPr>
              <w:t> </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lastRenderedPageBreak/>
              <w:t>4</w:t>
            </w:r>
          </w:p>
        </w:tc>
        <w:tc>
          <w:tcPr>
            <w:tcW w:w="212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iCs/>
                <w:sz w:val="24"/>
                <w:szCs w:val="28"/>
              </w:rPr>
            </w:pPr>
            <w:r w:rsidRPr="0096348D">
              <w:rPr>
                <w:iCs/>
                <w:sz w:val="24"/>
                <w:szCs w:val="28"/>
                <w:lang w:val="ru-RU"/>
              </w:rPr>
              <w:t>Совершенствован</w:t>
            </w:r>
            <w:r w:rsidRPr="0096348D">
              <w:rPr>
                <w:iCs/>
                <w:sz w:val="24"/>
                <w:szCs w:val="28"/>
                <w:lang w:val="ru-RU"/>
              </w:rPr>
              <w:lastRenderedPageBreak/>
              <w:t xml:space="preserve">ие воображения. Задания по перекладыванию палочек. </w:t>
            </w:r>
            <w:proofErr w:type="spellStart"/>
            <w:r>
              <w:rPr>
                <w:iCs/>
                <w:sz w:val="24"/>
                <w:szCs w:val="28"/>
              </w:rPr>
              <w:t>Рисуем</w:t>
            </w:r>
            <w:proofErr w:type="spellEnd"/>
            <w:r>
              <w:rPr>
                <w:iCs/>
                <w:sz w:val="24"/>
                <w:szCs w:val="28"/>
              </w:rPr>
              <w:t xml:space="preserve"> </w:t>
            </w:r>
            <w:proofErr w:type="spellStart"/>
            <w:r>
              <w:rPr>
                <w:iCs/>
                <w:sz w:val="24"/>
                <w:szCs w:val="28"/>
              </w:rPr>
              <w:t>по</w:t>
            </w:r>
            <w:proofErr w:type="spellEnd"/>
            <w:r>
              <w:rPr>
                <w:iCs/>
                <w:sz w:val="24"/>
                <w:szCs w:val="28"/>
              </w:rPr>
              <w:t xml:space="preserve"> </w:t>
            </w:r>
            <w:proofErr w:type="spellStart"/>
            <w:r>
              <w:rPr>
                <w:iCs/>
                <w:sz w:val="24"/>
                <w:szCs w:val="28"/>
              </w:rPr>
              <w:t>образцу</w:t>
            </w:r>
            <w:proofErr w:type="spellEnd"/>
            <w:r>
              <w:rPr>
                <w:iCs/>
                <w:sz w:val="24"/>
                <w:szCs w:val="28"/>
              </w:rPr>
              <w:t>.</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lastRenderedPageBreak/>
              <w:t xml:space="preserve">Тесты, </w:t>
            </w:r>
            <w:proofErr w:type="spellStart"/>
            <w:r w:rsidRPr="0096348D">
              <w:rPr>
                <w:sz w:val="24"/>
                <w:szCs w:val="24"/>
                <w:lang w:val="ru-RU"/>
              </w:rPr>
              <w:lastRenderedPageBreak/>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lastRenderedPageBreak/>
              <w:t>29</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lang w:val="ru-RU"/>
              </w:rPr>
            </w:pPr>
            <w:r w:rsidRPr="0096348D">
              <w:rPr>
                <w:sz w:val="24"/>
                <w:lang w:val="ru-RU"/>
              </w:rPr>
              <w:t xml:space="preserve">Игровое, соревнование (индивидуальное, групповые), конкурсы, </w:t>
            </w:r>
            <w:proofErr w:type="spellStart"/>
            <w:r w:rsidRPr="0096348D">
              <w:rPr>
                <w:sz w:val="24"/>
                <w:lang w:val="ru-RU"/>
              </w:rPr>
              <w:t>брейн</w:t>
            </w:r>
            <w:proofErr w:type="spellEnd"/>
            <w:r w:rsidRPr="0096348D">
              <w:rPr>
                <w:sz w:val="24"/>
                <w:lang w:val="ru-RU"/>
              </w:rPr>
              <w:t>-ринги и т.д.).</w:t>
            </w:r>
            <w:r>
              <w:rPr>
                <w:rStyle w:val="apple-converted-space"/>
                <w:sz w:val="24"/>
              </w:rPr>
              <w:t> </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2</w:t>
            </w:r>
          </w:p>
        </w:tc>
        <w:tc>
          <w:tcPr>
            <w:tcW w:w="212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iCs/>
                <w:sz w:val="24"/>
                <w:szCs w:val="28"/>
              </w:rPr>
            </w:pPr>
            <w:r w:rsidRPr="0096348D">
              <w:rPr>
                <w:iCs/>
                <w:sz w:val="24"/>
                <w:szCs w:val="28"/>
                <w:lang w:val="ru-RU"/>
              </w:rPr>
              <w:t xml:space="preserve">Развитие логического мышления. Совершенствование мыслительных операций. </w:t>
            </w:r>
            <w:proofErr w:type="spellStart"/>
            <w:r>
              <w:rPr>
                <w:sz w:val="24"/>
                <w:szCs w:val="28"/>
              </w:rPr>
              <w:t>Игра</w:t>
            </w:r>
            <w:proofErr w:type="spellEnd"/>
            <w:r>
              <w:rPr>
                <w:sz w:val="24"/>
                <w:szCs w:val="28"/>
              </w:rPr>
              <w:t xml:space="preserve"> «</w:t>
            </w:r>
            <w:proofErr w:type="spellStart"/>
            <w:r>
              <w:rPr>
                <w:sz w:val="24"/>
                <w:szCs w:val="28"/>
              </w:rPr>
              <w:t>Лабиринт</w:t>
            </w:r>
            <w:proofErr w:type="spellEnd"/>
            <w:r>
              <w:rPr>
                <w:sz w:val="24"/>
                <w:szCs w:val="28"/>
              </w:rPr>
              <w:t>»</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rPr>
          <w:trHeight w:val="2873"/>
        </w:trPr>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30</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lang w:val="ru-RU"/>
              </w:rPr>
            </w:pPr>
            <w:r w:rsidRPr="0096348D">
              <w:rPr>
                <w:sz w:val="24"/>
                <w:lang w:val="ru-RU"/>
              </w:rPr>
              <w:t xml:space="preserve">Игровое, соревнование (индивидуальное, групповые), конкурсы, </w:t>
            </w:r>
            <w:proofErr w:type="spellStart"/>
            <w:r w:rsidRPr="0096348D">
              <w:rPr>
                <w:sz w:val="24"/>
                <w:lang w:val="ru-RU"/>
              </w:rPr>
              <w:t>брейн</w:t>
            </w:r>
            <w:proofErr w:type="spellEnd"/>
            <w:r w:rsidRPr="0096348D">
              <w:rPr>
                <w:sz w:val="24"/>
                <w:lang w:val="ru-RU"/>
              </w:rPr>
              <w:t>-ринги и т.д.).</w:t>
            </w:r>
            <w:r>
              <w:rPr>
                <w:rStyle w:val="apple-converted-space"/>
                <w:sz w:val="24"/>
              </w:rPr>
              <w:t> </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4</w:t>
            </w:r>
          </w:p>
        </w:tc>
        <w:tc>
          <w:tcPr>
            <w:tcW w:w="212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iCs/>
                <w:sz w:val="24"/>
                <w:szCs w:val="28"/>
              </w:rPr>
            </w:pPr>
            <w:r w:rsidRPr="0096348D">
              <w:rPr>
                <w:iCs/>
                <w:sz w:val="24"/>
                <w:szCs w:val="28"/>
                <w:lang w:val="ru-RU"/>
              </w:rPr>
              <w:t xml:space="preserve">Развитие логического мышления. Совершенствование мыслительных операций. </w:t>
            </w:r>
            <w:proofErr w:type="spellStart"/>
            <w:r>
              <w:rPr>
                <w:iCs/>
                <w:sz w:val="24"/>
                <w:szCs w:val="28"/>
              </w:rPr>
              <w:t>Графический</w:t>
            </w:r>
            <w:proofErr w:type="spellEnd"/>
            <w:r>
              <w:rPr>
                <w:iCs/>
                <w:sz w:val="24"/>
                <w:szCs w:val="28"/>
              </w:rPr>
              <w:t xml:space="preserve"> </w:t>
            </w:r>
            <w:proofErr w:type="spellStart"/>
            <w:r>
              <w:rPr>
                <w:iCs/>
                <w:sz w:val="24"/>
                <w:szCs w:val="28"/>
              </w:rPr>
              <w:t>диктант</w:t>
            </w:r>
            <w:proofErr w:type="spellEnd"/>
            <w:r>
              <w:rPr>
                <w:iCs/>
                <w:sz w:val="24"/>
                <w:szCs w:val="28"/>
              </w:rPr>
              <w:t>.</w:t>
            </w:r>
          </w:p>
          <w:p w:rsidR="0096348D" w:rsidRDefault="0096348D">
            <w:pPr>
              <w:jc w:val="center"/>
              <w:rPr>
                <w:iCs/>
                <w:sz w:val="24"/>
                <w:szCs w:val="28"/>
              </w:rPr>
            </w:pPr>
            <w:proofErr w:type="spellStart"/>
            <w:r>
              <w:rPr>
                <w:iCs/>
                <w:sz w:val="24"/>
                <w:szCs w:val="28"/>
              </w:rPr>
              <w:t>Решение</w:t>
            </w:r>
            <w:proofErr w:type="spellEnd"/>
            <w:r>
              <w:rPr>
                <w:iCs/>
                <w:sz w:val="24"/>
                <w:szCs w:val="28"/>
              </w:rPr>
              <w:t xml:space="preserve"> </w:t>
            </w:r>
            <w:proofErr w:type="spellStart"/>
            <w:r>
              <w:rPr>
                <w:iCs/>
                <w:sz w:val="24"/>
                <w:szCs w:val="28"/>
              </w:rPr>
              <w:t>логических</w:t>
            </w:r>
            <w:proofErr w:type="spellEnd"/>
            <w:r>
              <w:rPr>
                <w:iCs/>
                <w:sz w:val="24"/>
                <w:szCs w:val="28"/>
              </w:rPr>
              <w:t xml:space="preserve"> </w:t>
            </w:r>
            <w:proofErr w:type="spellStart"/>
            <w:r>
              <w:rPr>
                <w:iCs/>
                <w:sz w:val="24"/>
                <w:szCs w:val="28"/>
              </w:rPr>
              <w:t>задач</w:t>
            </w:r>
            <w:proofErr w:type="spellEnd"/>
            <w:r>
              <w:rPr>
                <w:iCs/>
                <w:sz w:val="24"/>
                <w:szCs w:val="28"/>
              </w:rPr>
              <w:t>.</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31</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lang w:val="ru-RU"/>
              </w:rPr>
            </w:pPr>
            <w:r w:rsidRPr="0096348D">
              <w:rPr>
                <w:sz w:val="24"/>
                <w:lang w:val="ru-RU"/>
              </w:rPr>
              <w:t xml:space="preserve">Игровое, соревнование (индивидуальное, групповые), конкурсы, </w:t>
            </w:r>
            <w:proofErr w:type="spellStart"/>
            <w:r w:rsidRPr="0096348D">
              <w:rPr>
                <w:sz w:val="24"/>
                <w:lang w:val="ru-RU"/>
              </w:rPr>
              <w:t>брейн</w:t>
            </w:r>
            <w:proofErr w:type="spellEnd"/>
            <w:r w:rsidRPr="0096348D">
              <w:rPr>
                <w:sz w:val="24"/>
                <w:lang w:val="ru-RU"/>
              </w:rPr>
              <w:t>-ринги и т.д.).</w:t>
            </w:r>
            <w:r>
              <w:rPr>
                <w:rStyle w:val="apple-converted-space"/>
                <w:sz w:val="24"/>
              </w:rPr>
              <w:t> </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4</w:t>
            </w:r>
          </w:p>
        </w:tc>
        <w:tc>
          <w:tcPr>
            <w:tcW w:w="212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iCs/>
                <w:sz w:val="24"/>
                <w:szCs w:val="28"/>
              </w:rPr>
            </w:pPr>
            <w:r w:rsidRPr="0096348D">
              <w:rPr>
                <w:iCs/>
                <w:sz w:val="24"/>
                <w:szCs w:val="28"/>
                <w:lang w:val="ru-RU"/>
              </w:rPr>
              <w:t xml:space="preserve">Развитие аналитических способностей. Совершенствование мыслительных операций. </w:t>
            </w:r>
            <w:proofErr w:type="spellStart"/>
            <w:r>
              <w:rPr>
                <w:iCs/>
                <w:sz w:val="24"/>
                <w:szCs w:val="28"/>
              </w:rPr>
              <w:t>Графический</w:t>
            </w:r>
            <w:proofErr w:type="spellEnd"/>
            <w:r>
              <w:rPr>
                <w:iCs/>
                <w:sz w:val="24"/>
                <w:szCs w:val="28"/>
              </w:rPr>
              <w:t xml:space="preserve"> </w:t>
            </w:r>
            <w:proofErr w:type="spellStart"/>
            <w:r>
              <w:rPr>
                <w:iCs/>
                <w:sz w:val="24"/>
                <w:szCs w:val="28"/>
              </w:rPr>
              <w:t>диктант</w:t>
            </w:r>
            <w:proofErr w:type="spellEnd"/>
            <w:r>
              <w:rPr>
                <w:iCs/>
                <w:sz w:val="24"/>
                <w:szCs w:val="28"/>
              </w:rPr>
              <w:t>.</w:t>
            </w:r>
          </w:p>
          <w:p w:rsidR="0096348D" w:rsidRDefault="0096348D">
            <w:pPr>
              <w:jc w:val="center"/>
              <w:rPr>
                <w:iCs/>
                <w:sz w:val="24"/>
                <w:szCs w:val="28"/>
              </w:rPr>
            </w:pPr>
            <w:proofErr w:type="spellStart"/>
            <w:r>
              <w:rPr>
                <w:iCs/>
                <w:sz w:val="24"/>
                <w:szCs w:val="28"/>
              </w:rPr>
              <w:t>Решение</w:t>
            </w:r>
            <w:proofErr w:type="spellEnd"/>
            <w:r>
              <w:rPr>
                <w:iCs/>
                <w:sz w:val="24"/>
                <w:szCs w:val="28"/>
              </w:rPr>
              <w:t xml:space="preserve"> </w:t>
            </w:r>
            <w:proofErr w:type="spellStart"/>
            <w:r>
              <w:rPr>
                <w:iCs/>
                <w:sz w:val="24"/>
                <w:szCs w:val="28"/>
              </w:rPr>
              <w:t>магических</w:t>
            </w:r>
            <w:proofErr w:type="spellEnd"/>
            <w:r>
              <w:rPr>
                <w:iCs/>
                <w:sz w:val="24"/>
                <w:szCs w:val="28"/>
              </w:rPr>
              <w:t xml:space="preserve"> </w:t>
            </w:r>
            <w:proofErr w:type="spellStart"/>
            <w:r>
              <w:rPr>
                <w:iCs/>
                <w:sz w:val="24"/>
                <w:szCs w:val="28"/>
              </w:rPr>
              <w:t>квадратов</w:t>
            </w:r>
            <w:proofErr w:type="spellEnd"/>
            <w:r>
              <w:rPr>
                <w:iCs/>
                <w:sz w:val="24"/>
                <w:szCs w:val="28"/>
              </w:rPr>
              <w:t>.</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32</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lang w:val="ru-RU"/>
              </w:rPr>
            </w:pPr>
            <w:r w:rsidRPr="0096348D">
              <w:rPr>
                <w:sz w:val="24"/>
                <w:lang w:val="ru-RU"/>
              </w:rPr>
              <w:t xml:space="preserve">Игровое, соревнование (индивидуальное, групповые), конкурсы, </w:t>
            </w:r>
            <w:proofErr w:type="spellStart"/>
            <w:r w:rsidRPr="0096348D">
              <w:rPr>
                <w:sz w:val="24"/>
                <w:lang w:val="ru-RU"/>
              </w:rPr>
              <w:t>брейн</w:t>
            </w:r>
            <w:proofErr w:type="spellEnd"/>
            <w:r w:rsidRPr="0096348D">
              <w:rPr>
                <w:sz w:val="24"/>
                <w:lang w:val="ru-RU"/>
              </w:rPr>
              <w:t>-ринги и т.д.).</w:t>
            </w:r>
            <w:r>
              <w:rPr>
                <w:rStyle w:val="apple-converted-space"/>
                <w:sz w:val="24"/>
              </w:rPr>
              <w:t> </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4</w:t>
            </w:r>
          </w:p>
        </w:tc>
        <w:tc>
          <w:tcPr>
            <w:tcW w:w="2126"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iCs/>
                <w:sz w:val="24"/>
                <w:szCs w:val="28"/>
                <w:lang w:val="ru-RU"/>
              </w:rPr>
            </w:pPr>
            <w:r w:rsidRPr="0096348D">
              <w:rPr>
                <w:iCs/>
                <w:sz w:val="24"/>
                <w:szCs w:val="28"/>
                <w:lang w:val="ru-RU"/>
              </w:rPr>
              <w:t>Совершенствование мыслительных операций.</w:t>
            </w:r>
          </w:p>
          <w:p w:rsidR="0096348D" w:rsidRPr="0096348D" w:rsidRDefault="0096348D">
            <w:pPr>
              <w:jc w:val="center"/>
              <w:rPr>
                <w:iCs/>
                <w:sz w:val="24"/>
                <w:szCs w:val="28"/>
                <w:lang w:val="ru-RU"/>
              </w:rPr>
            </w:pPr>
            <w:r w:rsidRPr="0096348D">
              <w:rPr>
                <w:iCs/>
                <w:sz w:val="24"/>
                <w:szCs w:val="28"/>
                <w:lang w:val="ru-RU"/>
              </w:rPr>
              <w:t>Решение олимпиадных заданий.</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33</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lang w:val="ru-RU"/>
              </w:rPr>
            </w:pPr>
            <w:r w:rsidRPr="0096348D">
              <w:rPr>
                <w:sz w:val="24"/>
                <w:lang w:val="ru-RU"/>
              </w:rPr>
              <w:t xml:space="preserve">Игровое, соревнование (индивидуальное, групповые), конкурсы, </w:t>
            </w:r>
            <w:proofErr w:type="spellStart"/>
            <w:r w:rsidRPr="0096348D">
              <w:rPr>
                <w:sz w:val="24"/>
                <w:lang w:val="ru-RU"/>
              </w:rPr>
              <w:lastRenderedPageBreak/>
              <w:t>брейн</w:t>
            </w:r>
            <w:proofErr w:type="spellEnd"/>
            <w:r w:rsidRPr="0096348D">
              <w:rPr>
                <w:sz w:val="24"/>
                <w:lang w:val="ru-RU"/>
              </w:rPr>
              <w:t>-ринги и т.д.).</w:t>
            </w:r>
            <w:r>
              <w:rPr>
                <w:rStyle w:val="apple-converted-space"/>
                <w:sz w:val="24"/>
              </w:rPr>
              <w:t> </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lastRenderedPageBreak/>
              <w:t>2</w:t>
            </w:r>
          </w:p>
        </w:tc>
        <w:tc>
          <w:tcPr>
            <w:tcW w:w="212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iCs/>
                <w:sz w:val="24"/>
                <w:szCs w:val="28"/>
              </w:rPr>
            </w:pPr>
            <w:r w:rsidRPr="0096348D">
              <w:rPr>
                <w:iCs/>
                <w:sz w:val="24"/>
                <w:szCs w:val="28"/>
                <w:lang w:val="ru-RU"/>
              </w:rPr>
              <w:t xml:space="preserve">Развитие логического мышления. Совершенствование мыслительных операций. </w:t>
            </w:r>
            <w:proofErr w:type="spellStart"/>
            <w:r>
              <w:rPr>
                <w:iCs/>
                <w:sz w:val="24"/>
                <w:szCs w:val="28"/>
              </w:rPr>
              <w:lastRenderedPageBreak/>
              <w:t>Графический</w:t>
            </w:r>
            <w:proofErr w:type="spellEnd"/>
            <w:r>
              <w:rPr>
                <w:iCs/>
                <w:sz w:val="24"/>
                <w:szCs w:val="28"/>
              </w:rPr>
              <w:t xml:space="preserve"> </w:t>
            </w:r>
            <w:proofErr w:type="spellStart"/>
            <w:r>
              <w:rPr>
                <w:iCs/>
                <w:sz w:val="24"/>
                <w:szCs w:val="28"/>
              </w:rPr>
              <w:t>диктант</w:t>
            </w:r>
            <w:proofErr w:type="spellEnd"/>
            <w:r>
              <w:rPr>
                <w:iCs/>
                <w:sz w:val="24"/>
                <w:szCs w:val="28"/>
              </w:rPr>
              <w:t>.</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lastRenderedPageBreak/>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lastRenderedPageBreak/>
              <w:t>34</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lang w:val="ru-RU"/>
              </w:rPr>
            </w:pPr>
            <w:r w:rsidRPr="0096348D">
              <w:rPr>
                <w:sz w:val="24"/>
                <w:lang w:val="ru-RU"/>
              </w:rPr>
              <w:t xml:space="preserve">Игровое, соревнование (индивидуальное, групповые), конкурсы, </w:t>
            </w:r>
            <w:proofErr w:type="spellStart"/>
            <w:r w:rsidRPr="0096348D">
              <w:rPr>
                <w:sz w:val="24"/>
                <w:lang w:val="ru-RU"/>
              </w:rPr>
              <w:t>брейн</w:t>
            </w:r>
            <w:proofErr w:type="spellEnd"/>
            <w:r w:rsidRPr="0096348D">
              <w:rPr>
                <w:sz w:val="24"/>
                <w:lang w:val="ru-RU"/>
              </w:rPr>
              <w:t>-ринги и т.д.).</w:t>
            </w:r>
            <w:r>
              <w:rPr>
                <w:rStyle w:val="apple-converted-space"/>
                <w:sz w:val="24"/>
              </w:rPr>
              <w:t> </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4</w:t>
            </w:r>
          </w:p>
        </w:tc>
        <w:tc>
          <w:tcPr>
            <w:tcW w:w="2126"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iCs/>
                <w:sz w:val="24"/>
                <w:szCs w:val="28"/>
                <w:lang w:val="ru-RU"/>
              </w:rPr>
            </w:pPr>
            <w:r w:rsidRPr="0096348D">
              <w:rPr>
                <w:iCs/>
                <w:sz w:val="24"/>
                <w:szCs w:val="28"/>
                <w:lang w:val="ru-RU"/>
              </w:rPr>
              <w:t xml:space="preserve">Развитие логического мышления. </w:t>
            </w:r>
            <w:r w:rsidRPr="0096348D">
              <w:rPr>
                <w:sz w:val="24"/>
                <w:szCs w:val="28"/>
                <w:lang w:val="ru-RU"/>
              </w:rPr>
              <w:t>Конкурс «Рисование лица человека, используя геометрические фигуры»</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bl>
    <w:p w:rsidR="0096348D" w:rsidRDefault="0096348D" w:rsidP="0096348D">
      <w:pPr>
        <w:rPr>
          <w:b/>
          <w:sz w:val="32"/>
        </w:rPr>
      </w:pPr>
    </w:p>
    <w:tbl>
      <w:tblPr>
        <w:tblStyle w:val="a6"/>
        <w:tblW w:w="10207" w:type="dxa"/>
        <w:tblInd w:w="-289" w:type="dxa"/>
        <w:tblLayout w:type="fixed"/>
        <w:tblLook w:val="04A0" w:firstRow="1" w:lastRow="0" w:firstColumn="1" w:lastColumn="0" w:noHBand="0" w:noVBand="1"/>
      </w:tblPr>
      <w:tblGrid>
        <w:gridCol w:w="710"/>
        <w:gridCol w:w="1275"/>
        <w:gridCol w:w="1276"/>
        <w:gridCol w:w="1701"/>
        <w:gridCol w:w="1276"/>
        <w:gridCol w:w="2126"/>
        <w:gridCol w:w="1843"/>
      </w:tblGrid>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35</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b/>
                <w:sz w:val="24"/>
                <w:lang w:val="ru-RU"/>
              </w:rPr>
            </w:pPr>
            <w:r w:rsidRPr="0096348D">
              <w:rPr>
                <w:sz w:val="24"/>
                <w:lang w:val="ru-RU"/>
              </w:rPr>
              <w:t>Индивидуальное, групповое, работа в паре.</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iCs/>
                <w:sz w:val="24"/>
                <w:szCs w:val="28"/>
                <w:lang w:val="ru-RU"/>
              </w:rPr>
              <w:t xml:space="preserve">Совершенствование воображения. </w:t>
            </w:r>
            <w:r w:rsidRPr="0096348D">
              <w:rPr>
                <w:rStyle w:val="af"/>
                <w:bCs/>
                <w:i w:val="0"/>
                <w:sz w:val="24"/>
                <w:szCs w:val="24"/>
                <w:lang w:val="ru-RU"/>
              </w:rPr>
              <w:t>Мир космоса. Космонавты</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b/>
                <w:sz w:val="28"/>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36</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b/>
                <w:sz w:val="24"/>
                <w:lang w:val="ru-RU"/>
              </w:rPr>
            </w:pPr>
            <w:r w:rsidRPr="0096348D">
              <w:rPr>
                <w:sz w:val="24"/>
                <w:lang w:val="ru-RU"/>
              </w:rPr>
              <w:t>Индивидуальное, групповое, работа в паре.</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t>4</w:t>
            </w:r>
          </w:p>
        </w:tc>
        <w:tc>
          <w:tcPr>
            <w:tcW w:w="212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sidRPr="0096348D">
              <w:rPr>
                <w:iCs/>
                <w:sz w:val="24"/>
                <w:szCs w:val="28"/>
                <w:lang w:val="ru-RU"/>
              </w:rPr>
              <w:t xml:space="preserve">Развитие логического мышления. Совершенствование воображения.  </w:t>
            </w:r>
            <w:proofErr w:type="spellStart"/>
            <w:r>
              <w:rPr>
                <w:rStyle w:val="af"/>
                <w:bCs/>
                <w:i w:val="0"/>
                <w:sz w:val="24"/>
                <w:szCs w:val="24"/>
              </w:rPr>
              <w:t>Наша</w:t>
            </w:r>
            <w:proofErr w:type="spellEnd"/>
            <w:r>
              <w:rPr>
                <w:rStyle w:val="af"/>
                <w:bCs/>
                <w:i w:val="0"/>
                <w:sz w:val="24"/>
                <w:szCs w:val="24"/>
              </w:rPr>
              <w:t xml:space="preserve"> </w:t>
            </w:r>
            <w:proofErr w:type="spellStart"/>
            <w:r>
              <w:rPr>
                <w:rStyle w:val="af"/>
                <w:bCs/>
                <w:i w:val="0"/>
                <w:sz w:val="24"/>
                <w:szCs w:val="24"/>
              </w:rPr>
              <w:t>планета</w:t>
            </w:r>
            <w:proofErr w:type="spellEnd"/>
            <w:r>
              <w:rPr>
                <w:rStyle w:val="af"/>
                <w:bCs/>
                <w:i w:val="0"/>
                <w:sz w:val="24"/>
                <w:szCs w:val="24"/>
              </w:rPr>
              <w:t xml:space="preserve"> </w:t>
            </w:r>
            <w:proofErr w:type="spellStart"/>
            <w:r>
              <w:rPr>
                <w:rStyle w:val="af"/>
                <w:bCs/>
                <w:i w:val="0"/>
                <w:sz w:val="24"/>
                <w:szCs w:val="24"/>
              </w:rPr>
              <w:t>Земля</w:t>
            </w:r>
            <w:proofErr w:type="spellEnd"/>
            <w:r>
              <w:rPr>
                <w:rStyle w:val="af"/>
                <w:bCs/>
                <w:i w:val="0"/>
                <w:sz w:val="24"/>
                <w:szCs w:val="24"/>
              </w:rPr>
              <w:t>.</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b/>
                <w:sz w:val="28"/>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37</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lang w:val="ru-RU"/>
              </w:rPr>
            </w:pPr>
            <w:r w:rsidRPr="0096348D">
              <w:rPr>
                <w:sz w:val="24"/>
                <w:lang w:val="ru-RU"/>
              </w:rPr>
              <w:t>Индивидуальное, групповое, работа в паре.</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t>6</w:t>
            </w:r>
          </w:p>
        </w:tc>
        <w:tc>
          <w:tcPr>
            <w:tcW w:w="212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rFonts w:asciiTheme="minorHAnsi" w:hAnsiTheme="minorHAnsi" w:cstheme="minorBidi"/>
                <w:iCs/>
                <w:sz w:val="24"/>
                <w:szCs w:val="28"/>
              </w:rPr>
            </w:pPr>
            <w:proofErr w:type="spellStart"/>
            <w:r>
              <w:rPr>
                <w:iCs/>
                <w:sz w:val="24"/>
                <w:szCs w:val="28"/>
              </w:rPr>
              <w:t>Совершенствование</w:t>
            </w:r>
            <w:proofErr w:type="spellEnd"/>
            <w:r>
              <w:rPr>
                <w:iCs/>
                <w:sz w:val="24"/>
                <w:szCs w:val="28"/>
              </w:rPr>
              <w:t xml:space="preserve"> </w:t>
            </w:r>
            <w:proofErr w:type="spellStart"/>
            <w:r>
              <w:rPr>
                <w:iCs/>
                <w:sz w:val="24"/>
                <w:szCs w:val="28"/>
              </w:rPr>
              <w:t>воображения</w:t>
            </w:r>
            <w:proofErr w:type="spellEnd"/>
            <w:r>
              <w:rPr>
                <w:iCs/>
                <w:sz w:val="24"/>
                <w:szCs w:val="28"/>
              </w:rPr>
              <w:t xml:space="preserve">.  </w:t>
            </w:r>
          </w:p>
          <w:p w:rsidR="0096348D" w:rsidRDefault="0096348D">
            <w:pPr>
              <w:jc w:val="center"/>
              <w:rPr>
                <w:iCs/>
                <w:sz w:val="24"/>
                <w:szCs w:val="28"/>
              </w:rPr>
            </w:pPr>
            <w:proofErr w:type="spellStart"/>
            <w:r>
              <w:rPr>
                <w:iCs/>
                <w:sz w:val="24"/>
                <w:szCs w:val="28"/>
              </w:rPr>
              <w:t>Чудо</w:t>
            </w:r>
            <w:proofErr w:type="spellEnd"/>
            <w:r>
              <w:rPr>
                <w:iCs/>
                <w:sz w:val="24"/>
                <w:szCs w:val="28"/>
              </w:rPr>
              <w:t xml:space="preserve"> – </w:t>
            </w:r>
            <w:proofErr w:type="spellStart"/>
            <w:r>
              <w:rPr>
                <w:iCs/>
                <w:sz w:val="24"/>
                <w:szCs w:val="28"/>
              </w:rPr>
              <w:t>материки</w:t>
            </w:r>
            <w:proofErr w:type="spellEnd"/>
            <w:r>
              <w:rPr>
                <w:iCs/>
                <w:sz w:val="24"/>
                <w:szCs w:val="28"/>
              </w:rPr>
              <w:t>.</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38</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lang w:val="ru-RU"/>
              </w:rPr>
            </w:pPr>
            <w:r w:rsidRPr="0096348D">
              <w:rPr>
                <w:sz w:val="24"/>
                <w:lang w:val="ru-RU"/>
              </w:rPr>
              <w:t>Индивидуальное, групповое, работа в паре.</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iCs/>
                <w:sz w:val="24"/>
                <w:szCs w:val="28"/>
                <w:lang w:val="ru-RU"/>
              </w:rPr>
            </w:pPr>
            <w:r w:rsidRPr="0096348D">
              <w:rPr>
                <w:iCs/>
                <w:sz w:val="24"/>
                <w:szCs w:val="28"/>
                <w:lang w:val="ru-RU"/>
              </w:rPr>
              <w:t>Развитие концентрации внимания. Тренировка внимания.</w:t>
            </w:r>
          </w:p>
          <w:p w:rsidR="0096348D" w:rsidRPr="0096348D" w:rsidRDefault="0096348D">
            <w:pPr>
              <w:jc w:val="center"/>
              <w:rPr>
                <w:iCs/>
                <w:sz w:val="24"/>
                <w:szCs w:val="28"/>
                <w:lang w:val="ru-RU"/>
              </w:rPr>
            </w:pPr>
            <w:r w:rsidRPr="0096348D">
              <w:rPr>
                <w:iCs/>
                <w:sz w:val="24"/>
                <w:szCs w:val="28"/>
                <w:lang w:val="ru-RU"/>
              </w:rPr>
              <w:t>Игра «Угадай материк по контуру».</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39</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lang w:val="ru-RU"/>
              </w:rPr>
            </w:pPr>
            <w:r w:rsidRPr="0096348D">
              <w:rPr>
                <w:sz w:val="24"/>
                <w:lang w:val="ru-RU"/>
              </w:rPr>
              <w:t>Индивидуальное, групповое, работа в паре.</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iCs/>
                <w:sz w:val="24"/>
                <w:szCs w:val="28"/>
              </w:rPr>
            </w:pPr>
            <w:proofErr w:type="spellStart"/>
            <w:r>
              <w:rPr>
                <w:iCs/>
                <w:sz w:val="24"/>
                <w:szCs w:val="28"/>
              </w:rPr>
              <w:t>Прохождение</w:t>
            </w:r>
            <w:proofErr w:type="spellEnd"/>
            <w:r>
              <w:rPr>
                <w:iCs/>
                <w:sz w:val="24"/>
                <w:szCs w:val="28"/>
              </w:rPr>
              <w:t xml:space="preserve"> </w:t>
            </w:r>
            <w:proofErr w:type="spellStart"/>
            <w:r>
              <w:rPr>
                <w:iCs/>
                <w:sz w:val="24"/>
                <w:szCs w:val="28"/>
              </w:rPr>
              <w:t>тестов</w:t>
            </w:r>
            <w:proofErr w:type="spellEnd"/>
            <w:r>
              <w:rPr>
                <w:iCs/>
                <w:sz w:val="24"/>
                <w:szCs w:val="28"/>
              </w:rPr>
              <w:t>.</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40</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lang w:val="ru-RU"/>
              </w:rPr>
            </w:pPr>
            <w:r w:rsidRPr="0096348D">
              <w:rPr>
                <w:sz w:val="24"/>
                <w:lang w:val="ru-RU"/>
              </w:rPr>
              <w:t>Индивидуальное, групповое, работа в паре.</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t>4</w:t>
            </w:r>
          </w:p>
        </w:tc>
        <w:tc>
          <w:tcPr>
            <w:tcW w:w="212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iCs/>
                <w:sz w:val="24"/>
                <w:szCs w:val="28"/>
              </w:rPr>
            </w:pPr>
            <w:proofErr w:type="spellStart"/>
            <w:r>
              <w:rPr>
                <w:iCs/>
                <w:sz w:val="24"/>
                <w:szCs w:val="28"/>
              </w:rPr>
              <w:t>Решение</w:t>
            </w:r>
            <w:proofErr w:type="spellEnd"/>
            <w:r>
              <w:rPr>
                <w:iCs/>
                <w:sz w:val="24"/>
                <w:szCs w:val="28"/>
              </w:rPr>
              <w:t xml:space="preserve"> </w:t>
            </w:r>
            <w:proofErr w:type="spellStart"/>
            <w:r>
              <w:rPr>
                <w:iCs/>
                <w:sz w:val="24"/>
                <w:szCs w:val="28"/>
              </w:rPr>
              <w:t>олимпиадных</w:t>
            </w:r>
            <w:proofErr w:type="spellEnd"/>
            <w:r>
              <w:rPr>
                <w:iCs/>
                <w:sz w:val="24"/>
                <w:szCs w:val="28"/>
              </w:rPr>
              <w:t xml:space="preserve"> </w:t>
            </w:r>
            <w:proofErr w:type="spellStart"/>
            <w:r>
              <w:rPr>
                <w:iCs/>
                <w:sz w:val="24"/>
                <w:szCs w:val="28"/>
              </w:rPr>
              <w:t>заданий</w:t>
            </w:r>
            <w:proofErr w:type="spellEnd"/>
            <w:r>
              <w:rPr>
                <w:iCs/>
                <w:sz w:val="24"/>
                <w:szCs w:val="28"/>
              </w:rPr>
              <w:t>.</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41</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lang w:val="ru-RU"/>
              </w:rPr>
            </w:pPr>
            <w:r w:rsidRPr="0096348D">
              <w:rPr>
                <w:sz w:val="24"/>
                <w:lang w:val="ru-RU"/>
              </w:rPr>
              <w:t>Индивидуальное, групповое, работа в паре.</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iCs/>
                <w:sz w:val="24"/>
                <w:szCs w:val="28"/>
              </w:rPr>
            </w:pPr>
            <w:r w:rsidRPr="0096348D">
              <w:rPr>
                <w:iCs/>
                <w:sz w:val="24"/>
                <w:szCs w:val="28"/>
                <w:lang w:val="ru-RU"/>
              </w:rPr>
              <w:t xml:space="preserve">Развитие концентрации внимания. Тренировка внимания. </w:t>
            </w:r>
            <w:proofErr w:type="spellStart"/>
            <w:r>
              <w:rPr>
                <w:iCs/>
                <w:sz w:val="24"/>
                <w:szCs w:val="28"/>
              </w:rPr>
              <w:t>Развитие</w:t>
            </w:r>
            <w:proofErr w:type="spellEnd"/>
            <w:r>
              <w:rPr>
                <w:iCs/>
                <w:sz w:val="24"/>
                <w:szCs w:val="28"/>
              </w:rPr>
              <w:t xml:space="preserve"> </w:t>
            </w:r>
            <w:proofErr w:type="spellStart"/>
            <w:r>
              <w:rPr>
                <w:iCs/>
                <w:sz w:val="24"/>
                <w:szCs w:val="28"/>
              </w:rPr>
              <w:t>мышления</w:t>
            </w:r>
            <w:proofErr w:type="spellEnd"/>
            <w:r>
              <w:rPr>
                <w:iCs/>
                <w:sz w:val="24"/>
                <w:szCs w:val="28"/>
              </w:rPr>
              <w:t xml:space="preserve">. </w:t>
            </w:r>
            <w:proofErr w:type="spellStart"/>
            <w:r>
              <w:rPr>
                <w:sz w:val="24"/>
                <w:szCs w:val="28"/>
              </w:rPr>
              <w:t>Игра</w:t>
            </w:r>
            <w:proofErr w:type="spellEnd"/>
            <w:r>
              <w:rPr>
                <w:sz w:val="24"/>
                <w:szCs w:val="28"/>
              </w:rPr>
              <w:t xml:space="preserve"> </w:t>
            </w:r>
            <w:r>
              <w:rPr>
                <w:sz w:val="24"/>
                <w:szCs w:val="28"/>
              </w:rPr>
              <w:lastRenderedPageBreak/>
              <w:t>«</w:t>
            </w:r>
            <w:proofErr w:type="spellStart"/>
            <w:r>
              <w:rPr>
                <w:sz w:val="24"/>
                <w:szCs w:val="28"/>
              </w:rPr>
              <w:t>Путаница</w:t>
            </w:r>
            <w:proofErr w:type="spellEnd"/>
            <w:r>
              <w:rPr>
                <w:sz w:val="24"/>
                <w:szCs w:val="28"/>
              </w:rPr>
              <w:t>»</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lastRenderedPageBreak/>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lastRenderedPageBreak/>
              <w:t>42</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lang w:val="ru-RU"/>
              </w:rPr>
            </w:pPr>
            <w:r w:rsidRPr="0096348D">
              <w:rPr>
                <w:sz w:val="24"/>
                <w:lang w:val="ru-RU"/>
              </w:rPr>
              <w:t>Индивидуальное, групповое, работа в паре.</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iCs/>
                <w:sz w:val="24"/>
                <w:szCs w:val="28"/>
              </w:rPr>
            </w:pPr>
            <w:r w:rsidRPr="0096348D">
              <w:rPr>
                <w:iCs/>
                <w:sz w:val="24"/>
                <w:szCs w:val="28"/>
                <w:lang w:val="ru-RU"/>
              </w:rPr>
              <w:t xml:space="preserve">Развитие логического мышления. Совершенствование мыслительных операций. </w:t>
            </w:r>
            <w:proofErr w:type="spellStart"/>
            <w:r>
              <w:rPr>
                <w:sz w:val="24"/>
                <w:szCs w:val="28"/>
              </w:rPr>
              <w:t>Задание</w:t>
            </w:r>
            <w:proofErr w:type="spellEnd"/>
            <w:r>
              <w:rPr>
                <w:sz w:val="24"/>
                <w:szCs w:val="28"/>
              </w:rPr>
              <w:t xml:space="preserve"> «</w:t>
            </w:r>
            <w:proofErr w:type="spellStart"/>
            <w:r>
              <w:rPr>
                <w:sz w:val="24"/>
                <w:szCs w:val="28"/>
              </w:rPr>
              <w:t>Рассели</w:t>
            </w:r>
            <w:proofErr w:type="spellEnd"/>
            <w:r>
              <w:rPr>
                <w:sz w:val="24"/>
                <w:szCs w:val="28"/>
              </w:rPr>
              <w:t xml:space="preserve"> </w:t>
            </w:r>
            <w:proofErr w:type="spellStart"/>
            <w:r>
              <w:rPr>
                <w:sz w:val="24"/>
                <w:szCs w:val="28"/>
              </w:rPr>
              <w:t>зверей</w:t>
            </w:r>
            <w:proofErr w:type="spellEnd"/>
            <w:r>
              <w:rPr>
                <w:sz w:val="24"/>
                <w:szCs w:val="28"/>
              </w:rPr>
              <w:t xml:space="preserve"> </w:t>
            </w:r>
            <w:proofErr w:type="spellStart"/>
            <w:r>
              <w:rPr>
                <w:sz w:val="24"/>
                <w:szCs w:val="28"/>
              </w:rPr>
              <w:t>по</w:t>
            </w:r>
            <w:proofErr w:type="spellEnd"/>
            <w:r>
              <w:rPr>
                <w:sz w:val="24"/>
                <w:szCs w:val="28"/>
              </w:rPr>
              <w:t xml:space="preserve"> </w:t>
            </w:r>
            <w:proofErr w:type="spellStart"/>
            <w:r>
              <w:rPr>
                <w:sz w:val="24"/>
                <w:szCs w:val="28"/>
              </w:rPr>
              <w:t>квартирам</w:t>
            </w:r>
            <w:proofErr w:type="spellEnd"/>
            <w:r>
              <w:rPr>
                <w:sz w:val="24"/>
                <w:szCs w:val="28"/>
              </w:rPr>
              <w:t>»</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43</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lang w:val="ru-RU"/>
              </w:rPr>
            </w:pPr>
            <w:r w:rsidRPr="0096348D">
              <w:rPr>
                <w:sz w:val="24"/>
                <w:lang w:val="ru-RU"/>
              </w:rPr>
              <w:t>Индивидуальное, групповое, работа в паре.</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iCs/>
                <w:sz w:val="24"/>
                <w:szCs w:val="28"/>
              </w:rPr>
            </w:pPr>
            <w:r w:rsidRPr="0096348D">
              <w:rPr>
                <w:iCs/>
                <w:sz w:val="24"/>
                <w:szCs w:val="28"/>
                <w:lang w:val="ru-RU"/>
              </w:rPr>
              <w:t xml:space="preserve">Развитие логического мышления. Совершенствование мыслительных операций. </w:t>
            </w:r>
            <w:proofErr w:type="spellStart"/>
            <w:r>
              <w:rPr>
                <w:sz w:val="24"/>
                <w:szCs w:val="28"/>
              </w:rPr>
              <w:t>Игра</w:t>
            </w:r>
            <w:proofErr w:type="spellEnd"/>
            <w:r>
              <w:rPr>
                <w:sz w:val="24"/>
                <w:szCs w:val="28"/>
              </w:rPr>
              <w:t xml:space="preserve"> «</w:t>
            </w:r>
            <w:proofErr w:type="spellStart"/>
            <w:r>
              <w:rPr>
                <w:sz w:val="24"/>
                <w:szCs w:val="28"/>
              </w:rPr>
              <w:t>Лабиринт</w:t>
            </w:r>
            <w:proofErr w:type="spellEnd"/>
            <w:r>
              <w:rPr>
                <w:sz w:val="24"/>
                <w:szCs w:val="28"/>
              </w:rPr>
              <w:t>»</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44</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lang w:val="ru-RU"/>
              </w:rPr>
            </w:pPr>
            <w:r w:rsidRPr="0096348D">
              <w:rPr>
                <w:sz w:val="24"/>
                <w:lang w:val="ru-RU"/>
              </w:rPr>
              <w:t>Индивидуальное, групповое, работа в паре.</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t>6</w:t>
            </w:r>
          </w:p>
        </w:tc>
        <w:tc>
          <w:tcPr>
            <w:tcW w:w="2126"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iCs/>
                <w:sz w:val="24"/>
                <w:szCs w:val="24"/>
                <w:lang w:val="ru-RU"/>
              </w:rPr>
            </w:pPr>
            <w:r w:rsidRPr="0096348D">
              <w:rPr>
                <w:iCs/>
                <w:sz w:val="24"/>
                <w:szCs w:val="24"/>
                <w:lang w:val="ru-RU"/>
              </w:rPr>
              <w:t>Развитие логического мышления. Совершенствование мыслительных операций.</w:t>
            </w:r>
          </w:p>
          <w:p w:rsidR="0096348D" w:rsidRDefault="0096348D">
            <w:pPr>
              <w:jc w:val="center"/>
              <w:rPr>
                <w:iCs/>
                <w:sz w:val="24"/>
                <w:szCs w:val="24"/>
              </w:rPr>
            </w:pPr>
            <w:proofErr w:type="spellStart"/>
            <w:r>
              <w:rPr>
                <w:iCs/>
                <w:sz w:val="24"/>
                <w:szCs w:val="24"/>
              </w:rPr>
              <w:t>Наша</w:t>
            </w:r>
            <w:proofErr w:type="spellEnd"/>
            <w:r>
              <w:rPr>
                <w:iCs/>
                <w:sz w:val="24"/>
                <w:szCs w:val="24"/>
              </w:rPr>
              <w:t xml:space="preserve"> </w:t>
            </w:r>
            <w:proofErr w:type="spellStart"/>
            <w:r>
              <w:rPr>
                <w:iCs/>
                <w:sz w:val="24"/>
                <w:szCs w:val="24"/>
              </w:rPr>
              <w:t>страна</w:t>
            </w:r>
            <w:proofErr w:type="spellEnd"/>
            <w:r>
              <w:rPr>
                <w:iCs/>
                <w:sz w:val="24"/>
                <w:szCs w:val="24"/>
              </w:rPr>
              <w:t xml:space="preserve"> - </w:t>
            </w:r>
            <w:proofErr w:type="spellStart"/>
            <w:r>
              <w:rPr>
                <w:iCs/>
                <w:sz w:val="24"/>
                <w:szCs w:val="24"/>
              </w:rPr>
              <w:t>Россия</w:t>
            </w:r>
            <w:proofErr w:type="spellEnd"/>
            <w:r>
              <w:rPr>
                <w:iCs/>
                <w:sz w:val="24"/>
                <w:szCs w:val="24"/>
              </w:rPr>
              <w:t>.</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45</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lang w:val="ru-RU"/>
              </w:rPr>
            </w:pPr>
            <w:r w:rsidRPr="0096348D">
              <w:rPr>
                <w:sz w:val="24"/>
                <w:lang w:val="ru-RU"/>
              </w:rPr>
              <w:t>Индивидуальное, групповое, работа в паре.</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t>4</w:t>
            </w:r>
          </w:p>
        </w:tc>
        <w:tc>
          <w:tcPr>
            <w:tcW w:w="2126"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iCs/>
                <w:sz w:val="24"/>
                <w:szCs w:val="24"/>
                <w:lang w:val="ru-RU"/>
              </w:rPr>
            </w:pPr>
            <w:r w:rsidRPr="0096348D">
              <w:rPr>
                <w:iCs/>
                <w:sz w:val="24"/>
                <w:szCs w:val="24"/>
                <w:lang w:val="ru-RU"/>
              </w:rPr>
              <w:t>Совершенствование мыслительных операций.</w:t>
            </w:r>
          </w:p>
          <w:p w:rsidR="0096348D" w:rsidRPr="0096348D" w:rsidRDefault="0096348D">
            <w:pPr>
              <w:jc w:val="center"/>
              <w:rPr>
                <w:iCs/>
                <w:sz w:val="24"/>
                <w:szCs w:val="24"/>
                <w:lang w:val="ru-RU"/>
              </w:rPr>
            </w:pPr>
            <w:r w:rsidRPr="0096348D">
              <w:rPr>
                <w:iCs/>
                <w:sz w:val="24"/>
                <w:szCs w:val="24"/>
                <w:lang w:val="ru-RU"/>
              </w:rPr>
              <w:t>Достопримечательности нашей страны.</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46</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lang w:val="ru-RU"/>
              </w:rPr>
            </w:pPr>
            <w:r w:rsidRPr="0096348D">
              <w:rPr>
                <w:sz w:val="24"/>
                <w:lang w:val="ru-RU"/>
              </w:rPr>
              <w:t>Индивидуальное, групповое, работа в паре.</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iCs/>
                <w:sz w:val="24"/>
                <w:szCs w:val="24"/>
                <w:lang w:val="ru-RU"/>
              </w:rPr>
            </w:pPr>
            <w:r w:rsidRPr="0096348D">
              <w:rPr>
                <w:iCs/>
                <w:sz w:val="24"/>
                <w:szCs w:val="24"/>
                <w:lang w:val="ru-RU"/>
              </w:rPr>
              <w:t>Красная книга России и Республики Татарстан.</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47</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lang w:val="ru-RU"/>
              </w:rPr>
            </w:pPr>
            <w:r w:rsidRPr="0096348D">
              <w:rPr>
                <w:sz w:val="24"/>
                <w:lang w:val="ru-RU"/>
              </w:rPr>
              <w:t>Индивидуальное, групповое, работа в паре.</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iCs/>
                <w:sz w:val="24"/>
                <w:szCs w:val="24"/>
                <w:lang w:val="ru-RU"/>
              </w:rPr>
            </w:pPr>
            <w:r w:rsidRPr="0096348D">
              <w:rPr>
                <w:iCs/>
                <w:sz w:val="24"/>
                <w:szCs w:val="24"/>
                <w:lang w:val="ru-RU"/>
              </w:rPr>
              <w:t>Заповедники России и Республики Татарстан.</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48</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lang w:val="ru-RU"/>
              </w:rPr>
            </w:pPr>
            <w:r w:rsidRPr="0096348D">
              <w:rPr>
                <w:sz w:val="24"/>
                <w:lang w:val="ru-RU"/>
              </w:rPr>
              <w:t>Индивидуальное, групповое, работа в паре.</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iCs/>
                <w:sz w:val="24"/>
                <w:szCs w:val="24"/>
                <w:lang w:val="ru-RU"/>
              </w:rPr>
            </w:pPr>
            <w:r w:rsidRPr="0096348D">
              <w:rPr>
                <w:iCs/>
                <w:sz w:val="24"/>
                <w:szCs w:val="24"/>
                <w:lang w:val="ru-RU"/>
              </w:rPr>
              <w:t>Экологическая ситуация в нашей стране.</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rPr>
                <w:sz w:val="24"/>
              </w:rPr>
            </w:pPr>
            <w:r>
              <w:rPr>
                <w:sz w:val="24"/>
              </w:rPr>
              <w:t>49</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b/>
                <w:sz w:val="24"/>
                <w:lang w:val="ru-RU"/>
              </w:rPr>
            </w:pPr>
            <w:r w:rsidRPr="0096348D">
              <w:rPr>
                <w:sz w:val="24"/>
                <w:lang w:val="ru-RU"/>
              </w:rPr>
              <w:t>Индивидуальное, групповое, работа в паре.</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r>
              <w:rPr>
                <w:sz w:val="24"/>
                <w:szCs w:val="24"/>
              </w:rPr>
              <w:t>6</w:t>
            </w:r>
          </w:p>
        </w:tc>
        <w:tc>
          <w:tcPr>
            <w:tcW w:w="212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proofErr w:type="spellStart"/>
            <w:r>
              <w:rPr>
                <w:sz w:val="24"/>
                <w:szCs w:val="24"/>
              </w:rPr>
              <w:t>Экологические</w:t>
            </w:r>
            <w:proofErr w:type="spellEnd"/>
            <w:r>
              <w:rPr>
                <w:sz w:val="24"/>
                <w:szCs w:val="24"/>
              </w:rPr>
              <w:t xml:space="preserve"> </w:t>
            </w:r>
            <w:proofErr w:type="spellStart"/>
            <w:r>
              <w:rPr>
                <w:sz w:val="24"/>
                <w:szCs w:val="24"/>
              </w:rPr>
              <w:t>работы</w:t>
            </w:r>
            <w:proofErr w:type="spellEnd"/>
            <w:r>
              <w:rPr>
                <w:sz w:val="24"/>
                <w:szCs w:val="24"/>
              </w:rPr>
              <w:t>.</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b/>
                <w:sz w:val="28"/>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bl>
    <w:p w:rsidR="0096348D" w:rsidRDefault="0096348D" w:rsidP="0096348D">
      <w:pPr>
        <w:rPr>
          <w:b/>
          <w:sz w:val="24"/>
          <w:szCs w:val="24"/>
        </w:rPr>
      </w:pPr>
    </w:p>
    <w:p w:rsidR="0096348D" w:rsidRDefault="0096348D" w:rsidP="0096348D">
      <w:pPr>
        <w:rPr>
          <w:b/>
          <w:sz w:val="24"/>
          <w:szCs w:val="24"/>
        </w:rPr>
      </w:pPr>
    </w:p>
    <w:p w:rsidR="0096348D" w:rsidRDefault="0096348D" w:rsidP="0096348D">
      <w:pPr>
        <w:rPr>
          <w:b/>
          <w:sz w:val="24"/>
          <w:szCs w:val="24"/>
        </w:rPr>
      </w:pPr>
    </w:p>
    <w:p w:rsidR="0096348D" w:rsidRDefault="0096348D" w:rsidP="0096348D">
      <w:pPr>
        <w:rPr>
          <w:b/>
          <w:sz w:val="24"/>
          <w:szCs w:val="24"/>
        </w:rPr>
      </w:pPr>
    </w:p>
    <w:tbl>
      <w:tblPr>
        <w:tblStyle w:val="a6"/>
        <w:tblW w:w="10207" w:type="dxa"/>
        <w:tblInd w:w="-289" w:type="dxa"/>
        <w:tblLayout w:type="fixed"/>
        <w:tblLook w:val="04A0" w:firstRow="1" w:lastRow="0" w:firstColumn="1" w:lastColumn="0" w:noHBand="0" w:noVBand="1"/>
      </w:tblPr>
      <w:tblGrid>
        <w:gridCol w:w="710"/>
        <w:gridCol w:w="1275"/>
        <w:gridCol w:w="1276"/>
        <w:gridCol w:w="1701"/>
        <w:gridCol w:w="1276"/>
        <w:gridCol w:w="2126"/>
        <w:gridCol w:w="1843"/>
      </w:tblGrid>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lastRenderedPageBreak/>
              <w:t>50</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b/>
                <w:sz w:val="24"/>
                <w:lang w:val="ru-RU"/>
              </w:rPr>
            </w:pPr>
            <w:r w:rsidRPr="0096348D">
              <w:rPr>
                <w:sz w:val="24"/>
                <w:lang w:val="ru-RU"/>
              </w:rPr>
              <w:t>Индивидуальное, групповое, работа в паре.</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tabs>
                <w:tab w:val="left" w:pos="240"/>
                <w:tab w:val="center" w:pos="310"/>
              </w:tabs>
              <w:rPr>
                <w:sz w:val="24"/>
                <w:szCs w:val="24"/>
              </w:rPr>
            </w:pPr>
            <w:r w:rsidRPr="0096348D">
              <w:rPr>
                <w:sz w:val="24"/>
                <w:szCs w:val="24"/>
                <w:lang w:val="ru-RU"/>
              </w:rPr>
              <w:tab/>
            </w:r>
            <w:r w:rsidRPr="0096348D">
              <w:rPr>
                <w:sz w:val="24"/>
                <w:szCs w:val="24"/>
                <w:lang w:val="ru-RU"/>
              </w:rPr>
              <w:tab/>
            </w:r>
            <w:r>
              <w:rPr>
                <w:sz w:val="24"/>
                <w:szCs w:val="24"/>
              </w:rPr>
              <w:t>4</w:t>
            </w:r>
          </w:p>
        </w:tc>
        <w:tc>
          <w:tcPr>
            <w:tcW w:w="212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proofErr w:type="spellStart"/>
            <w:r>
              <w:rPr>
                <w:sz w:val="24"/>
              </w:rPr>
              <w:t>Великие</w:t>
            </w:r>
            <w:proofErr w:type="spellEnd"/>
            <w:r>
              <w:rPr>
                <w:sz w:val="24"/>
              </w:rPr>
              <w:t xml:space="preserve"> </w:t>
            </w:r>
            <w:proofErr w:type="spellStart"/>
            <w:r>
              <w:rPr>
                <w:sz w:val="24"/>
              </w:rPr>
              <w:t>русские</w:t>
            </w:r>
            <w:proofErr w:type="spellEnd"/>
            <w:r>
              <w:rPr>
                <w:sz w:val="24"/>
              </w:rPr>
              <w:t xml:space="preserve"> </w:t>
            </w:r>
            <w:proofErr w:type="spellStart"/>
            <w:r>
              <w:rPr>
                <w:sz w:val="24"/>
              </w:rPr>
              <w:t>писатели</w:t>
            </w:r>
            <w:proofErr w:type="spellEnd"/>
            <w:r>
              <w:rPr>
                <w:sz w:val="24"/>
              </w:rPr>
              <w:t>.</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b/>
                <w:sz w:val="28"/>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51</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lang w:val="ru-RU"/>
              </w:rPr>
            </w:pPr>
            <w:r w:rsidRPr="0096348D">
              <w:rPr>
                <w:sz w:val="24"/>
                <w:lang w:val="ru-RU"/>
              </w:rPr>
              <w:t>Беседа.</w:t>
            </w:r>
          </w:p>
          <w:p w:rsidR="0096348D" w:rsidRPr="0096348D" w:rsidRDefault="0096348D">
            <w:pPr>
              <w:jc w:val="center"/>
              <w:rPr>
                <w:rFonts w:eastAsiaTheme="minorHAnsi"/>
                <w:b/>
                <w:sz w:val="24"/>
                <w:lang w:val="ru-RU"/>
              </w:rPr>
            </w:pPr>
            <w:r w:rsidRPr="0096348D">
              <w:rPr>
                <w:sz w:val="24"/>
                <w:lang w:val="ru-RU"/>
              </w:rPr>
              <w:t>Игровая деятельность, создание проектов.</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rPr>
                <w:sz w:val="24"/>
                <w:szCs w:val="24"/>
              </w:rPr>
            </w:pPr>
            <w:r w:rsidRPr="0096348D">
              <w:rPr>
                <w:sz w:val="24"/>
                <w:szCs w:val="24"/>
                <w:lang w:val="ru-RU"/>
              </w:rPr>
              <w:t xml:space="preserve">   </w:t>
            </w:r>
            <w:r>
              <w:rPr>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proofErr w:type="spellStart"/>
            <w:r>
              <w:rPr>
                <w:sz w:val="24"/>
              </w:rPr>
              <w:t>Произведения</w:t>
            </w:r>
            <w:proofErr w:type="spellEnd"/>
            <w:r>
              <w:rPr>
                <w:sz w:val="24"/>
              </w:rPr>
              <w:t xml:space="preserve"> </w:t>
            </w:r>
            <w:proofErr w:type="spellStart"/>
            <w:r>
              <w:rPr>
                <w:sz w:val="24"/>
              </w:rPr>
              <w:t>великих</w:t>
            </w:r>
            <w:proofErr w:type="spellEnd"/>
            <w:r>
              <w:rPr>
                <w:sz w:val="24"/>
              </w:rPr>
              <w:t xml:space="preserve"> </w:t>
            </w:r>
            <w:proofErr w:type="spellStart"/>
            <w:r>
              <w:rPr>
                <w:sz w:val="24"/>
              </w:rPr>
              <w:t>русских</w:t>
            </w:r>
            <w:proofErr w:type="spellEnd"/>
            <w:r>
              <w:rPr>
                <w:sz w:val="24"/>
              </w:rPr>
              <w:t xml:space="preserve"> </w:t>
            </w:r>
            <w:proofErr w:type="spellStart"/>
            <w:r>
              <w:rPr>
                <w:sz w:val="24"/>
              </w:rPr>
              <w:t>писателей</w:t>
            </w:r>
            <w:proofErr w:type="spellEnd"/>
            <w:r>
              <w:rPr>
                <w:sz w:val="24"/>
              </w:rPr>
              <w:t>.</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b/>
                <w:sz w:val="28"/>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52</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lang w:val="ru-RU"/>
              </w:rPr>
            </w:pPr>
            <w:r w:rsidRPr="0096348D">
              <w:rPr>
                <w:sz w:val="24"/>
                <w:lang w:val="ru-RU"/>
              </w:rPr>
              <w:t>Беседа.</w:t>
            </w:r>
          </w:p>
          <w:p w:rsidR="0096348D" w:rsidRPr="0096348D" w:rsidRDefault="0096348D">
            <w:pPr>
              <w:jc w:val="center"/>
              <w:rPr>
                <w:lang w:val="ru-RU"/>
              </w:rPr>
            </w:pPr>
            <w:r w:rsidRPr="0096348D">
              <w:rPr>
                <w:sz w:val="24"/>
                <w:lang w:val="ru-RU"/>
              </w:rPr>
              <w:t>Игровая деятельность, создание проектов.</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rPr>
                <w:rFonts w:eastAsiaTheme="minorHAnsi"/>
                <w:sz w:val="24"/>
                <w:szCs w:val="24"/>
              </w:rPr>
            </w:pPr>
            <w:r>
              <w:rPr>
                <w:sz w:val="24"/>
                <w:szCs w:val="24"/>
              </w:rPr>
              <w:t>4</w:t>
            </w:r>
          </w:p>
        </w:tc>
        <w:tc>
          <w:tcPr>
            <w:tcW w:w="2126" w:type="dxa"/>
            <w:tcBorders>
              <w:top w:val="single" w:sz="4" w:space="0" w:color="auto"/>
              <w:left w:val="single" w:sz="4" w:space="0" w:color="auto"/>
              <w:bottom w:val="single" w:sz="4" w:space="0" w:color="auto"/>
              <w:right w:val="single" w:sz="4" w:space="0" w:color="auto"/>
            </w:tcBorders>
            <w:hideMark/>
          </w:tcPr>
          <w:p w:rsidR="0096348D" w:rsidRDefault="0096348D">
            <w:pPr>
              <w:jc w:val="center"/>
            </w:pPr>
            <w:r w:rsidRPr="0096348D">
              <w:rPr>
                <w:sz w:val="24"/>
                <w:lang w:val="ru-RU"/>
              </w:rPr>
              <w:t xml:space="preserve">Разучивание стихотворений великих русских поэтов. </w:t>
            </w:r>
            <w:proofErr w:type="spellStart"/>
            <w:r>
              <w:rPr>
                <w:sz w:val="24"/>
              </w:rPr>
              <w:t>Работа</w:t>
            </w:r>
            <w:proofErr w:type="spellEnd"/>
            <w:r>
              <w:rPr>
                <w:sz w:val="24"/>
              </w:rPr>
              <w:t xml:space="preserve"> с </w:t>
            </w:r>
            <w:proofErr w:type="spellStart"/>
            <w:r>
              <w:rPr>
                <w:sz w:val="24"/>
              </w:rPr>
              <w:t>дикцией</w:t>
            </w:r>
            <w:proofErr w:type="spellEnd"/>
            <w:r>
              <w:rPr>
                <w:sz w:val="24"/>
              </w:rPr>
              <w:t xml:space="preserve">, </w:t>
            </w:r>
            <w:proofErr w:type="spellStart"/>
            <w:r>
              <w:rPr>
                <w:sz w:val="24"/>
              </w:rPr>
              <w:t>выразительностью</w:t>
            </w:r>
            <w:proofErr w:type="spellEnd"/>
            <w:r>
              <w:rPr>
                <w:sz w:val="24"/>
              </w:rPr>
              <w:t>.</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53</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lang w:val="ru-RU"/>
              </w:rPr>
            </w:pPr>
            <w:r w:rsidRPr="0096348D">
              <w:rPr>
                <w:sz w:val="24"/>
                <w:lang w:val="ru-RU"/>
              </w:rPr>
              <w:t>Беседа.</w:t>
            </w:r>
          </w:p>
          <w:p w:rsidR="0096348D" w:rsidRPr="0096348D" w:rsidRDefault="0096348D">
            <w:pPr>
              <w:jc w:val="center"/>
              <w:rPr>
                <w:sz w:val="24"/>
                <w:lang w:val="ru-RU"/>
              </w:rPr>
            </w:pPr>
            <w:r w:rsidRPr="0096348D">
              <w:rPr>
                <w:sz w:val="24"/>
                <w:lang w:val="ru-RU"/>
              </w:rPr>
              <w:t>Игровая деятельность, создание проектов.</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rPr>
                <w:rFonts w:eastAsiaTheme="minorHAnsi"/>
                <w:sz w:val="24"/>
                <w:szCs w:val="24"/>
              </w:rPr>
            </w:pPr>
            <w:r>
              <w:rPr>
                <w:sz w:val="24"/>
                <w:szCs w:val="24"/>
              </w:rPr>
              <w:t>4</w:t>
            </w:r>
          </w:p>
        </w:tc>
        <w:tc>
          <w:tcPr>
            <w:tcW w:w="212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sidRPr="0096348D">
              <w:rPr>
                <w:sz w:val="24"/>
                <w:lang w:val="ru-RU"/>
              </w:rPr>
              <w:t xml:space="preserve">Работа с биографией великих писателей. </w:t>
            </w:r>
            <w:proofErr w:type="spellStart"/>
            <w:r>
              <w:rPr>
                <w:sz w:val="24"/>
              </w:rPr>
              <w:t>Создание</w:t>
            </w:r>
            <w:proofErr w:type="spellEnd"/>
            <w:r>
              <w:rPr>
                <w:sz w:val="24"/>
              </w:rPr>
              <w:t xml:space="preserve"> </w:t>
            </w:r>
            <w:proofErr w:type="spellStart"/>
            <w:r>
              <w:rPr>
                <w:sz w:val="24"/>
              </w:rPr>
              <w:t>проектов</w:t>
            </w:r>
            <w:proofErr w:type="spellEnd"/>
            <w:r>
              <w:rPr>
                <w:sz w:val="24"/>
              </w:rPr>
              <w:t xml:space="preserve">, </w:t>
            </w:r>
            <w:proofErr w:type="spellStart"/>
            <w:r>
              <w:rPr>
                <w:sz w:val="24"/>
              </w:rPr>
              <w:t>презентаций</w:t>
            </w:r>
            <w:proofErr w:type="spellEnd"/>
            <w:r>
              <w:rPr>
                <w:sz w:val="24"/>
              </w:rPr>
              <w:t>.</w:t>
            </w:r>
          </w:p>
        </w:tc>
        <w:tc>
          <w:tcPr>
            <w:tcW w:w="1843"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proofErr w:type="spellStart"/>
            <w:r>
              <w:rPr>
                <w:sz w:val="24"/>
                <w:szCs w:val="24"/>
              </w:rPr>
              <w:t>Практическая</w:t>
            </w:r>
            <w:proofErr w:type="spellEnd"/>
            <w:r>
              <w:rPr>
                <w:sz w:val="24"/>
                <w:szCs w:val="24"/>
              </w:rPr>
              <w:t xml:space="preserve"> </w:t>
            </w:r>
            <w:proofErr w:type="spellStart"/>
            <w:r>
              <w:rPr>
                <w:sz w:val="24"/>
                <w:szCs w:val="24"/>
              </w:rPr>
              <w:t>работа</w:t>
            </w:r>
            <w:proofErr w:type="spellEnd"/>
            <w:r>
              <w:rPr>
                <w:sz w:val="24"/>
                <w:szCs w:val="24"/>
              </w:rPr>
              <w:t>.</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54</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lang w:val="ru-RU"/>
              </w:rPr>
            </w:pPr>
            <w:r w:rsidRPr="0096348D">
              <w:rPr>
                <w:sz w:val="24"/>
                <w:lang w:val="ru-RU"/>
              </w:rPr>
              <w:t>Беседа.</w:t>
            </w:r>
          </w:p>
          <w:p w:rsidR="0096348D" w:rsidRPr="0096348D" w:rsidRDefault="0096348D">
            <w:pPr>
              <w:jc w:val="center"/>
              <w:rPr>
                <w:sz w:val="24"/>
                <w:lang w:val="ru-RU"/>
              </w:rPr>
            </w:pPr>
            <w:r w:rsidRPr="0096348D">
              <w:rPr>
                <w:sz w:val="24"/>
                <w:lang w:val="ru-RU"/>
              </w:rPr>
              <w:t>Игровая деятельность, создание проектов.</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rPr>
                <w:rFonts w:eastAsiaTheme="minorHAnsi"/>
                <w:sz w:val="24"/>
                <w:szCs w:val="24"/>
              </w:rPr>
            </w:pPr>
            <w:r>
              <w:rPr>
                <w:sz w:val="24"/>
                <w:szCs w:val="24"/>
              </w:rPr>
              <w:t>4</w:t>
            </w:r>
          </w:p>
        </w:tc>
        <w:tc>
          <w:tcPr>
            <w:tcW w:w="212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proofErr w:type="spellStart"/>
            <w:r>
              <w:rPr>
                <w:sz w:val="24"/>
              </w:rPr>
              <w:t>Защита</w:t>
            </w:r>
            <w:proofErr w:type="spellEnd"/>
            <w:r>
              <w:rPr>
                <w:sz w:val="24"/>
              </w:rPr>
              <w:t xml:space="preserve"> </w:t>
            </w:r>
            <w:proofErr w:type="spellStart"/>
            <w:r>
              <w:rPr>
                <w:sz w:val="24"/>
              </w:rPr>
              <w:t>проектов</w:t>
            </w:r>
            <w:proofErr w:type="spellEnd"/>
            <w:r>
              <w:rPr>
                <w:sz w:val="24"/>
              </w:rPr>
              <w:t>.</w:t>
            </w:r>
          </w:p>
        </w:tc>
        <w:tc>
          <w:tcPr>
            <w:tcW w:w="1843"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proofErr w:type="spellStart"/>
            <w:r>
              <w:rPr>
                <w:sz w:val="24"/>
                <w:szCs w:val="24"/>
              </w:rPr>
              <w:t>Практическая</w:t>
            </w:r>
            <w:proofErr w:type="spellEnd"/>
            <w:r>
              <w:rPr>
                <w:sz w:val="24"/>
                <w:szCs w:val="24"/>
              </w:rPr>
              <w:t xml:space="preserve"> </w:t>
            </w:r>
            <w:proofErr w:type="spellStart"/>
            <w:r>
              <w:rPr>
                <w:sz w:val="24"/>
                <w:szCs w:val="24"/>
              </w:rPr>
              <w:t>работа</w:t>
            </w:r>
            <w:proofErr w:type="spellEnd"/>
            <w:r>
              <w:rPr>
                <w:sz w:val="24"/>
                <w:szCs w:val="24"/>
              </w:rPr>
              <w:t>.</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55</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lang w:val="ru-RU"/>
              </w:rPr>
            </w:pPr>
            <w:r w:rsidRPr="0096348D">
              <w:rPr>
                <w:sz w:val="24"/>
                <w:lang w:val="ru-RU"/>
              </w:rPr>
              <w:t>Беседа.</w:t>
            </w:r>
          </w:p>
          <w:p w:rsidR="0096348D" w:rsidRPr="0096348D" w:rsidRDefault="0096348D">
            <w:pPr>
              <w:jc w:val="center"/>
              <w:rPr>
                <w:sz w:val="24"/>
                <w:lang w:val="ru-RU"/>
              </w:rPr>
            </w:pPr>
            <w:r w:rsidRPr="0096348D">
              <w:rPr>
                <w:sz w:val="24"/>
                <w:lang w:val="ru-RU"/>
              </w:rPr>
              <w:t>Игровая деятельность, создание проектов.</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rPr>
                <w:rFonts w:eastAsiaTheme="minorHAnsi"/>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sidRPr="0096348D">
              <w:rPr>
                <w:iCs/>
                <w:sz w:val="24"/>
                <w:szCs w:val="28"/>
                <w:lang w:val="ru-RU"/>
              </w:rPr>
              <w:t xml:space="preserve">Развитие аналитических способностей. Совершенствование мыслительных операций. </w:t>
            </w:r>
            <w:proofErr w:type="spellStart"/>
            <w:r>
              <w:rPr>
                <w:sz w:val="24"/>
                <w:szCs w:val="28"/>
              </w:rPr>
              <w:t>Игра</w:t>
            </w:r>
            <w:proofErr w:type="spellEnd"/>
            <w:r>
              <w:rPr>
                <w:sz w:val="24"/>
                <w:szCs w:val="28"/>
              </w:rPr>
              <w:t xml:space="preserve"> «</w:t>
            </w:r>
            <w:proofErr w:type="spellStart"/>
            <w:r>
              <w:rPr>
                <w:sz w:val="24"/>
                <w:szCs w:val="28"/>
              </w:rPr>
              <w:t>Какие</w:t>
            </w:r>
            <w:proofErr w:type="spellEnd"/>
            <w:r>
              <w:rPr>
                <w:sz w:val="24"/>
                <w:szCs w:val="28"/>
              </w:rPr>
              <w:t xml:space="preserve"> </w:t>
            </w:r>
            <w:proofErr w:type="spellStart"/>
            <w:r>
              <w:rPr>
                <w:sz w:val="24"/>
                <w:szCs w:val="28"/>
              </w:rPr>
              <w:t>слова</w:t>
            </w:r>
            <w:proofErr w:type="spellEnd"/>
            <w:r>
              <w:rPr>
                <w:sz w:val="24"/>
                <w:szCs w:val="28"/>
              </w:rPr>
              <w:t xml:space="preserve"> </w:t>
            </w:r>
            <w:proofErr w:type="spellStart"/>
            <w:r>
              <w:rPr>
                <w:sz w:val="24"/>
                <w:szCs w:val="28"/>
              </w:rPr>
              <w:t>хотел</w:t>
            </w:r>
            <w:proofErr w:type="spellEnd"/>
            <w:r>
              <w:rPr>
                <w:sz w:val="24"/>
                <w:szCs w:val="28"/>
              </w:rPr>
              <w:t xml:space="preserve"> </w:t>
            </w:r>
            <w:proofErr w:type="spellStart"/>
            <w:r>
              <w:rPr>
                <w:sz w:val="24"/>
                <w:szCs w:val="28"/>
              </w:rPr>
              <w:t>написать</w:t>
            </w:r>
            <w:proofErr w:type="spellEnd"/>
            <w:r>
              <w:rPr>
                <w:sz w:val="24"/>
                <w:szCs w:val="28"/>
              </w:rPr>
              <w:t xml:space="preserve"> </w:t>
            </w:r>
            <w:proofErr w:type="spellStart"/>
            <w:r>
              <w:rPr>
                <w:sz w:val="24"/>
                <w:szCs w:val="28"/>
              </w:rPr>
              <w:t>Незнайка</w:t>
            </w:r>
            <w:proofErr w:type="spellEnd"/>
            <w:r>
              <w:rPr>
                <w:sz w:val="24"/>
                <w:szCs w:val="28"/>
              </w:rPr>
              <w:t>»</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56</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lang w:val="ru-RU"/>
              </w:rPr>
            </w:pPr>
            <w:r w:rsidRPr="0096348D">
              <w:rPr>
                <w:sz w:val="24"/>
                <w:lang w:val="ru-RU"/>
              </w:rPr>
              <w:t>Беседа.</w:t>
            </w:r>
          </w:p>
          <w:p w:rsidR="0096348D" w:rsidRPr="0096348D" w:rsidRDefault="0096348D">
            <w:pPr>
              <w:jc w:val="center"/>
              <w:rPr>
                <w:sz w:val="24"/>
                <w:lang w:val="ru-RU"/>
              </w:rPr>
            </w:pPr>
            <w:r w:rsidRPr="0096348D">
              <w:rPr>
                <w:sz w:val="24"/>
                <w:lang w:val="ru-RU"/>
              </w:rPr>
              <w:t>Игровая деятельность, создание проектов.</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rPr>
                <w:rFonts w:eastAsiaTheme="minorHAnsi"/>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iCs/>
                <w:sz w:val="24"/>
                <w:szCs w:val="28"/>
              </w:rPr>
            </w:pPr>
            <w:r w:rsidRPr="0096348D">
              <w:rPr>
                <w:iCs/>
                <w:sz w:val="24"/>
                <w:szCs w:val="28"/>
                <w:lang w:val="ru-RU"/>
              </w:rPr>
              <w:t xml:space="preserve">Тренировка зрительной памяти. Развитие мышления. </w:t>
            </w:r>
            <w:proofErr w:type="spellStart"/>
            <w:r>
              <w:rPr>
                <w:sz w:val="24"/>
                <w:szCs w:val="28"/>
              </w:rPr>
              <w:t>Конкурс</w:t>
            </w:r>
            <w:proofErr w:type="spellEnd"/>
            <w:r>
              <w:rPr>
                <w:sz w:val="24"/>
                <w:szCs w:val="28"/>
              </w:rPr>
              <w:t xml:space="preserve"> «</w:t>
            </w:r>
            <w:proofErr w:type="spellStart"/>
            <w:r>
              <w:rPr>
                <w:sz w:val="24"/>
                <w:szCs w:val="28"/>
              </w:rPr>
              <w:t>Вспомним</w:t>
            </w:r>
            <w:proofErr w:type="spellEnd"/>
            <w:r>
              <w:rPr>
                <w:sz w:val="24"/>
                <w:szCs w:val="28"/>
              </w:rPr>
              <w:t xml:space="preserve"> </w:t>
            </w:r>
            <w:proofErr w:type="spellStart"/>
            <w:r>
              <w:rPr>
                <w:sz w:val="24"/>
                <w:szCs w:val="28"/>
              </w:rPr>
              <w:t>названия</w:t>
            </w:r>
            <w:proofErr w:type="spellEnd"/>
            <w:r>
              <w:rPr>
                <w:sz w:val="24"/>
                <w:szCs w:val="28"/>
              </w:rPr>
              <w:t xml:space="preserve"> </w:t>
            </w:r>
            <w:proofErr w:type="spellStart"/>
            <w:r>
              <w:rPr>
                <w:sz w:val="24"/>
                <w:szCs w:val="28"/>
              </w:rPr>
              <w:t>сказок</w:t>
            </w:r>
            <w:proofErr w:type="spellEnd"/>
            <w:r>
              <w:rPr>
                <w:sz w:val="24"/>
                <w:szCs w:val="28"/>
              </w:rPr>
              <w:t>»</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57</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lang w:val="ru-RU"/>
              </w:rPr>
            </w:pPr>
            <w:r w:rsidRPr="0096348D">
              <w:rPr>
                <w:sz w:val="24"/>
                <w:lang w:val="ru-RU"/>
              </w:rPr>
              <w:t>Беседа.</w:t>
            </w:r>
          </w:p>
          <w:p w:rsidR="0096348D" w:rsidRPr="0096348D" w:rsidRDefault="0096348D">
            <w:pPr>
              <w:jc w:val="center"/>
              <w:rPr>
                <w:sz w:val="24"/>
                <w:lang w:val="ru-RU"/>
              </w:rPr>
            </w:pPr>
            <w:r w:rsidRPr="0096348D">
              <w:rPr>
                <w:sz w:val="24"/>
                <w:lang w:val="ru-RU"/>
              </w:rPr>
              <w:t>Игровая деятельность, создание проектов.</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rPr>
                <w:rFonts w:eastAsiaTheme="minorHAnsi"/>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iCs/>
                <w:sz w:val="24"/>
                <w:szCs w:val="28"/>
              </w:rPr>
            </w:pPr>
            <w:proofErr w:type="spellStart"/>
            <w:r>
              <w:rPr>
                <w:iCs/>
                <w:sz w:val="24"/>
                <w:szCs w:val="28"/>
              </w:rPr>
              <w:t>Русские</w:t>
            </w:r>
            <w:proofErr w:type="spellEnd"/>
            <w:r>
              <w:rPr>
                <w:iCs/>
                <w:sz w:val="24"/>
                <w:szCs w:val="28"/>
              </w:rPr>
              <w:t xml:space="preserve"> </w:t>
            </w:r>
            <w:proofErr w:type="spellStart"/>
            <w:r>
              <w:rPr>
                <w:iCs/>
                <w:sz w:val="24"/>
                <w:szCs w:val="28"/>
              </w:rPr>
              <w:t>народные</w:t>
            </w:r>
            <w:proofErr w:type="spellEnd"/>
            <w:r>
              <w:rPr>
                <w:iCs/>
                <w:sz w:val="24"/>
                <w:szCs w:val="28"/>
              </w:rPr>
              <w:t xml:space="preserve"> </w:t>
            </w:r>
            <w:proofErr w:type="spellStart"/>
            <w:r>
              <w:rPr>
                <w:iCs/>
                <w:sz w:val="24"/>
                <w:szCs w:val="28"/>
              </w:rPr>
              <w:t>сказки</w:t>
            </w:r>
            <w:proofErr w:type="spellEnd"/>
            <w:r>
              <w:rPr>
                <w:iCs/>
                <w:sz w:val="24"/>
                <w:szCs w:val="28"/>
              </w:rPr>
              <w:t>.</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58</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lang w:val="ru-RU"/>
              </w:rPr>
            </w:pPr>
            <w:r w:rsidRPr="0096348D">
              <w:rPr>
                <w:sz w:val="24"/>
                <w:lang w:val="ru-RU"/>
              </w:rPr>
              <w:t>Беседа.</w:t>
            </w:r>
          </w:p>
          <w:p w:rsidR="0096348D" w:rsidRPr="0096348D" w:rsidRDefault="0096348D">
            <w:pPr>
              <w:jc w:val="center"/>
              <w:rPr>
                <w:sz w:val="24"/>
                <w:lang w:val="ru-RU"/>
              </w:rPr>
            </w:pPr>
            <w:r w:rsidRPr="0096348D">
              <w:rPr>
                <w:sz w:val="24"/>
                <w:lang w:val="ru-RU"/>
              </w:rPr>
              <w:t xml:space="preserve">Игровая </w:t>
            </w:r>
            <w:r w:rsidRPr="0096348D">
              <w:rPr>
                <w:sz w:val="24"/>
                <w:lang w:val="ru-RU"/>
              </w:rPr>
              <w:lastRenderedPageBreak/>
              <w:t>деятельность, создание проектов.</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rPr>
                <w:rFonts w:eastAsiaTheme="minorHAnsi"/>
                <w:sz w:val="24"/>
                <w:szCs w:val="24"/>
              </w:rPr>
            </w:pPr>
            <w:r>
              <w:rPr>
                <w:sz w:val="24"/>
                <w:szCs w:val="24"/>
              </w:rPr>
              <w:lastRenderedPageBreak/>
              <w:t>4</w:t>
            </w:r>
          </w:p>
        </w:tc>
        <w:tc>
          <w:tcPr>
            <w:tcW w:w="2126"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iCs/>
                <w:sz w:val="24"/>
                <w:szCs w:val="28"/>
                <w:lang w:val="ru-RU"/>
              </w:rPr>
            </w:pPr>
            <w:r w:rsidRPr="0096348D">
              <w:rPr>
                <w:iCs/>
                <w:sz w:val="24"/>
                <w:szCs w:val="28"/>
                <w:lang w:val="ru-RU"/>
              </w:rPr>
              <w:t xml:space="preserve">Авторские сказки. Работа с </w:t>
            </w:r>
            <w:r w:rsidRPr="0096348D">
              <w:rPr>
                <w:iCs/>
                <w:sz w:val="24"/>
                <w:szCs w:val="28"/>
                <w:lang w:val="ru-RU"/>
              </w:rPr>
              <w:lastRenderedPageBreak/>
              <w:t>иллюстрированием, оформлением обложек.</w:t>
            </w:r>
          </w:p>
        </w:tc>
        <w:tc>
          <w:tcPr>
            <w:tcW w:w="1843"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proofErr w:type="spellStart"/>
            <w:r>
              <w:rPr>
                <w:sz w:val="24"/>
                <w:szCs w:val="24"/>
              </w:rPr>
              <w:lastRenderedPageBreak/>
              <w:t>Практическая</w:t>
            </w:r>
            <w:proofErr w:type="spellEnd"/>
            <w:r>
              <w:rPr>
                <w:sz w:val="24"/>
                <w:szCs w:val="24"/>
              </w:rPr>
              <w:t xml:space="preserve"> </w:t>
            </w:r>
            <w:proofErr w:type="spellStart"/>
            <w:r>
              <w:rPr>
                <w:sz w:val="24"/>
                <w:szCs w:val="24"/>
              </w:rPr>
              <w:t>работа</w:t>
            </w:r>
            <w:proofErr w:type="spellEnd"/>
            <w:r>
              <w:rPr>
                <w:sz w:val="24"/>
                <w:szCs w:val="24"/>
              </w:rPr>
              <w:t>.</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lastRenderedPageBreak/>
              <w:t>59</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lang w:val="ru-RU"/>
              </w:rPr>
            </w:pPr>
            <w:r w:rsidRPr="0096348D">
              <w:rPr>
                <w:sz w:val="24"/>
                <w:lang w:val="ru-RU"/>
              </w:rPr>
              <w:t>Беседа.</w:t>
            </w:r>
          </w:p>
          <w:p w:rsidR="0096348D" w:rsidRPr="0096348D" w:rsidRDefault="0096348D">
            <w:pPr>
              <w:jc w:val="center"/>
              <w:rPr>
                <w:sz w:val="24"/>
                <w:lang w:val="ru-RU"/>
              </w:rPr>
            </w:pPr>
            <w:r w:rsidRPr="0096348D">
              <w:rPr>
                <w:sz w:val="24"/>
                <w:lang w:val="ru-RU"/>
              </w:rPr>
              <w:t>Игровая деятельность, создание проектов.</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rPr>
                <w:rFonts w:eastAsiaTheme="minorHAnsi"/>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iCs/>
                <w:sz w:val="24"/>
                <w:szCs w:val="28"/>
                <w:lang w:val="ru-RU"/>
              </w:rPr>
            </w:pPr>
            <w:r w:rsidRPr="0096348D">
              <w:rPr>
                <w:iCs/>
                <w:sz w:val="24"/>
                <w:szCs w:val="28"/>
                <w:lang w:val="ru-RU"/>
              </w:rPr>
              <w:t>Тренировка слуховой памяти.</w:t>
            </w:r>
          </w:p>
          <w:p w:rsidR="0096348D" w:rsidRPr="0096348D" w:rsidRDefault="0096348D">
            <w:pPr>
              <w:jc w:val="center"/>
              <w:rPr>
                <w:iCs/>
                <w:sz w:val="24"/>
                <w:szCs w:val="28"/>
                <w:lang w:val="ru-RU"/>
              </w:rPr>
            </w:pPr>
            <w:r w:rsidRPr="0096348D">
              <w:rPr>
                <w:iCs/>
                <w:sz w:val="24"/>
                <w:szCs w:val="28"/>
                <w:lang w:val="ru-RU"/>
              </w:rPr>
              <w:t>Работа с музыкальным сопровождением к сказкам.</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60</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lang w:val="ru-RU"/>
              </w:rPr>
            </w:pPr>
            <w:r w:rsidRPr="0096348D">
              <w:rPr>
                <w:sz w:val="24"/>
                <w:lang w:val="ru-RU"/>
              </w:rPr>
              <w:t>Беседа.</w:t>
            </w:r>
          </w:p>
          <w:p w:rsidR="0096348D" w:rsidRPr="0096348D" w:rsidRDefault="0096348D">
            <w:pPr>
              <w:jc w:val="center"/>
              <w:rPr>
                <w:sz w:val="24"/>
                <w:lang w:val="ru-RU"/>
              </w:rPr>
            </w:pPr>
            <w:r w:rsidRPr="0096348D">
              <w:rPr>
                <w:sz w:val="24"/>
                <w:lang w:val="ru-RU"/>
              </w:rPr>
              <w:t>Игровая деятельность, создание проектов.</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rPr>
                <w:rFonts w:eastAsiaTheme="minorHAnsi"/>
                <w:sz w:val="24"/>
                <w:szCs w:val="24"/>
              </w:rPr>
            </w:pPr>
            <w:r>
              <w:rPr>
                <w:sz w:val="24"/>
                <w:szCs w:val="24"/>
              </w:rPr>
              <w:t>4</w:t>
            </w:r>
          </w:p>
        </w:tc>
        <w:tc>
          <w:tcPr>
            <w:tcW w:w="212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iCs/>
                <w:sz w:val="24"/>
                <w:szCs w:val="28"/>
              </w:rPr>
            </w:pPr>
            <w:proofErr w:type="spellStart"/>
            <w:r>
              <w:rPr>
                <w:iCs/>
                <w:sz w:val="24"/>
                <w:szCs w:val="28"/>
              </w:rPr>
              <w:t>Инсценировка</w:t>
            </w:r>
            <w:proofErr w:type="spellEnd"/>
            <w:r>
              <w:rPr>
                <w:iCs/>
                <w:sz w:val="24"/>
                <w:szCs w:val="28"/>
              </w:rPr>
              <w:t xml:space="preserve"> </w:t>
            </w:r>
            <w:proofErr w:type="spellStart"/>
            <w:r>
              <w:rPr>
                <w:iCs/>
                <w:sz w:val="24"/>
                <w:szCs w:val="28"/>
              </w:rPr>
              <w:t>русских</w:t>
            </w:r>
            <w:proofErr w:type="spellEnd"/>
            <w:r>
              <w:rPr>
                <w:iCs/>
                <w:sz w:val="24"/>
                <w:szCs w:val="28"/>
              </w:rPr>
              <w:t xml:space="preserve"> </w:t>
            </w:r>
            <w:proofErr w:type="spellStart"/>
            <w:r>
              <w:rPr>
                <w:iCs/>
                <w:sz w:val="24"/>
                <w:szCs w:val="28"/>
              </w:rPr>
              <w:t>народных</w:t>
            </w:r>
            <w:proofErr w:type="spellEnd"/>
            <w:r>
              <w:rPr>
                <w:iCs/>
                <w:sz w:val="24"/>
                <w:szCs w:val="28"/>
              </w:rPr>
              <w:t xml:space="preserve"> </w:t>
            </w:r>
            <w:proofErr w:type="spellStart"/>
            <w:r>
              <w:rPr>
                <w:iCs/>
                <w:sz w:val="24"/>
                <w:szCs w:val="28"/>
              </w:rPr>
              <w:t>сказок</w:t>
            </w:r>
            <w:proofErr w:type="spellEnd"/>
            <w:r>
              <w:rPr>
                <w:iCs/>
                <w:sz w:val="24"/>
                <w:szCs w:val="28"/>
              </w:rPr>
              <w:t>.</w:t>
            </w:r>
          </w:p>
        </w:tc>
        <w:tc>
          <w:tcPr>
            <w:tcW w:w="1843"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proofErr w:type="spellStart"/>
            <w:r>
              <w:rPr>
                <w:sz w:val="24"/>
                <w:szCs w:val="24"/>
              </w:rPr>
              <w:t>Практическая</w:t>
            </w:r>
            <w:proofErr w:type="spellEnd"/>
            <w:r>
              <w:rPr>
                <w:sz w:val="24"/>
                <w:szCs w:val="24"/>
              </w:rPr>
              <w:t xml:space="preserve"> </w:t>
            </w:r>
            <w:proofErr w:type="spellStart"/>
            <w:r>
              <w:rPr>
                <w:sz w:val="24"/>
                <w:szCs w:val="24"/>
              </w:rPr>
              <w:t>работа</w:t>
            </w:r>
            <w:proofErr w:type="spellEnd"/>
            <w:r>
              <w:rPr>
                <w:sz w:val="24"/>
                <w:szCs w:val="24"/>
              </w:rPr>
              <w:t xml:space="preserve">. </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61</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lang w:val="ru-RU"/>
              </w:rPr>
            </w:pPr>
            <w:r w:rsidRPr="0096348D">
              <w:rPr>
                <w:sz w:val="24"/>
                <w:lang w:val="ru-RU"/>
              </w:rPr>
              <w:t>Беседа.</w:t>
            </w:r>
          </w:p>
          <w:p w:rsidR="0096348D" w:rsidRPr="0096348D" w:rsidRDefault="0096348D">
            <w:pPr>
              <w:jc w:val="center"/>
              <w:rPr>
                <w:sz w:val="24"/>
                <w:lang w:val="ru-RU"/>
              </w:rPr>
            </w:pPr>
            <w:r w:rsidRPr="0096348D">
              <w:rPr>
                <w:sz w:val="24"/>
                <w:lang w:val="ru-RU"/>
              </w:rPr>
              <w:t>Игровая деятельность, создание проектов.</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rPr>
                <w:rFonts w:eastAsiaTheme="minorHAnsi"/>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iCs/>
                <w:sz w:val="24"/>
                <w:szCs w:val="28"/>
              </w:rPr>
            </w:pPr>
            <w:proofErr w:type="spellStart"/>
            <w:r>
              <w:rPr>
                <w:iCs/>
                <w:sz w:val="24"/>
                <w:szCs w:val="28"/>
              </w:rPr>
              <w:t>Викторина</w:t>
            </w:r>
            <w:proofErr w:type="spellEnd"/>
            <w:r>
              <w:rPr>
                <w:iCs/>
                <w:sz w:val="24"/>
                <w:szCs w:val="28"/>
              </w:rPr>
              <w:t xml:space="preserve"> «</w:t>
            </w:r>
            <w:proofErr w:type="spellStart"/>
            <w:r>
              <w:rPr>
                <w:iCs/>
                <w:sz w:val="24"/>
                <w:szCs w:val="28"/>
              </w:rPr>
              <w:t>Русские</w:t>
            </w:r>
            <w:proofErr w:type="spellEnd"/>
            <w:r>
              <w:rPr>
                <w:iCs/>
                <w:sz w:val="24"/>
                <w:szCs w:val="28"/>
              </w:rPr>
              <w:t xml:space="preserve"> </w:t>
            </w:r>
            <w:proofErr w:type="spellStart"/>
            <w:r>
              <w:rPr>
                <w:iCs/>
                <w:sz w:val="24"/>
                <w:szCs w:val="28"/>
              </w:rPr>
              <w:t>народные</w:t>
            </w:r>
            <w:proofErr w:type="spellEnd"/>
            <w:r>
              <w:rPr>
                <w:iCs/>
                <w:sz w:val="24"/>
                <w:szCs w:val="28"/>
              </w:rPr>
              <w:t xml:space="preserve"> </w:t>
            </w:r>
            <w:proofErr w:type="spellStart"/>
            <w:r>
              <w:rPr>
                <w:iCs/>
                <w:sz w:val="24"/>
                <w:szCs w:val="28"/>
              </w:rPr>
              <w:t>сказки</w:t>
            </w:r>
            <w:proofErr w:type="spellEnd"/>
            <w:r>
              <w:rPr>
                <w:iCs/>
                <w:sz w:val="24"/>
                <w:szCs w:val="28"/>
              </w:rPr>
              <w:t>».</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62</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lang w:val="ru-RU"/>
              </w:rPr>
            </w:pPr>
            <w:r w:rsidRPr="0096348D">
              <w:rPr>
                <w:sz w:val="24"/>
                <w:lang w:val="ru-RU"/>
              </w:rPr>
              <w:t>Беседа.</w:t>
            </w:r>
          </w:p>
          <w:p w:rsidR="0096348D" w:rsidRPr="0096348D" w:rsidRDefault="0096348D">
            <w:pPr>
              <w:jc w:val="center"/>
              <w:rPr>
                <w:sz w:val="24"/>
                <w:lang w:val="ru-RU"/>
              </w:rPr>
            </w:pPr>
            <w:r w:rsidRPr="0096348D">
              <w:rPr>
                <w:sz w:val="24"/>
                <w:lang w:val="ru-RU"/>
              </w:rPr>
              <w:t>Игровая деятельность, создание проектов.</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rPr>
                <w:rFonts w:eastAsiaTheme="minorHAnsi"/>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iCs/>
                <w:sz w:val="24"/>
                <w:szCs w:val="28"/>
                <w:lang w:val="ru-RU"/>
              </w:rPr>
            </w:pPr>
            <w:r w:rsidRPr="0096348D">
              <w:rPr>
                <w:iCs/>
                <w:sz w:val="24"/>
                <w:szCs w:val="28"/>
                <w:lang w:val="ru-RU"/>
              </w:rPr>
              <w:t xml:space="preserve">Сравнение басен </w:t>
            </w:r>
            <w:proofErr w:type="spellStart"/>
            <w:r w:rsidRPr="0096348D">
              <w:rPr>
                <w:iCs/>
                <w:sz w:val="24"/>
                <w:szCs w:val="28"/>
                <w:lang w:val="ru-RU"/>
              </w:rPr>
              <w:t>И.А.Крылова</w:t>
            </w:r>
            <w:proofErr w:type="spellEnd"/>
            <w:r w:rsidRPr="0096348D">
              <w:rPr>
                <w:iCs/>
                <w:sz w:val="24"/>
                <w:szCs w:val="28"/>
                <w:lang w:val="ru-RU"/>
              </w:rPr>
              <w:t xml:space="preserve"> и </w:t>
            </w:r>
            <w:proofErr w:type="spellStart"/>
            <w:r w:rsidRPr="0096348D">
              <w:rPr>
                <w:iCs/>
                <w:sz w:val="24"/>
                <w:szCs w:val="28"/>
                <w:lang w:val="ru-RU"/>
              </w:rPr>
              <w:t>Л.Н.Толстого</w:t>
            </w:r>
            <w:proofErr w:type="spellEnd"/>
            <w:r w:rsidRPr="0096348D">
              <w:rPr>
                <w:iCs/>
                <w:sz w:val="24"/>
                <w:szCs w:val="28"/>
                <w:lang w:val="ru-RU"/>
              </w:rPr>
              <w:t>.</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63</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lang w:val="ru-RU"/>
              </w:rPr>
            </w:pPr>
            <w:r w:rsidRPr="0096348D">
              <w:rPr>
                <w:sz w:val="24"/>
                <w:lang w:val="ru-RU"/>
              </w:rPr>
              <w:t>Беседа.</w:t>
            </w:r>
          </w:p>
          <w:p w:rsidR="0096348D" w:rsidRPr="0096348D" w:rsidRDefault="0096348D">
            <w:pPr>
              <w:jc w:val="center"/>
              <w:rPr>
                <w:sz w:val="24"/>
                <w:lang w:val="ru-RU"/>
              </w:rPr>
            </w:pPr>
            <w:r w:rsidRPr="0096348D">
              <w:rPr>
                <w:sz w:val="24"/>
                <w:lang w:val="ru-RU"/>
              </w:rPr>
              <w:t>Игровая деятельность, создание проектов.</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rPr>
                <w:rFonts w:eastAsiaTheme="minorHAnsi"/>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iCs/>
                <w:sz w:val="24"/>
                <w:szCs w:val="28"/>
              </w:rPr>
            </w:pPr>
            <w:proofErr w:type="spellStart"/>
            <w:r>
              <w:rPr>
                <w:iCs/>
                <w:sz w:val="24"/>
                <w:szCs w:val="28"/>
              </w:rPr>
              <w:t>Биография</w:t>
            </w:r>
            <w:proofErr w:type="spellEnd"/>
            <w:r>
              <w:rPr>
                <w:iCs/>
                <w:sz w:val="24"/>
                <w:szCs w:val="28"/>
              </w:rPr>
              <w:t xml:space="preserve"> </w:t>
            </w:r>
            <w:proofErr w:type="spellStart"/>
            <w:r>
              <w:rPr>
                <w:iCs/>
                <w:sz w:val="24"/>
                <w:szCs w:val="28"/>
              </w:rPr>
              <w:t>А.С.Пушкина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64</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lang w:val="ru-RU"/>
              </w:rPr>
            </w:pPr>
            <w:r w:rsidRPr="0096348D">
              <w:rPr>
                <w:sz w:val="24"/>
                <w:lang w:val="ru-RU"/>
              </w:rPr>
              <w:t>Беседа.</w:t>
            </w:r>
          </w:p>
          <w:p w:rsidR="0096348D" w:rsidRPr="0096348D" w:rsidRDefault="0096348D">
            <w:pPr>
              <w:jc w:val="center"/>
              <w:rPr>
                <w:sz w:val="24"/>
                <w:lang w:val="ru-RU"/>
              </w:rPr>
            </w:pPr>
            <w:r w:rsidRPr="0096348D">
              <w:rPr>
                <w:sz w:val="24"/>
                <w:lang w:val="ru-RU"/>
              </w:rPr>
              <w:t>Игровая деятельность, создание проектов.</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rPr>
                <w:rFonts w:eastAsiaTheme="minorHAnsi"/>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iCs/>
                <w:sz w:val="24"/>
                <w:szCs w:val="28"/>
                <w:lang w:val="ru-RU"/>
              </w:rPr>
            </w:pPr>
            <w:r w:rsidRPr="0096348D">
              <w:rPr>
                <w:iCs/>
                <w:sz w:val="24"/>
                <w:szCs w:val="28"/>
                <w:lang w:val="ru-RU"/>
              </w:rPr>
              <w:t xml:space="preserve">Работа с произведениями </w:t>
            </w:r>
            <w:proofErr w:type="spellStart"/>
            <w:r w:rsidRPr="0096348D">
              <w:rPr>
                <w:iCs/>
                <w:sz w:val="24"/>
                <w:szCs w:val="28"/>
                <w:lang w:val="ru-RU"/>
              </w:rPr>
              <w:t>А.С.Пушкина</w:t>
            </w:r>
            <w:proofErr w:type="spellEnd"/>
            <w:r w:rsidRPr="0096348D">
              <w:rPr>
                <w:iCs/>
                <w:sz w:val="24"/>
                <w:szCs w:val="28"/>
                <w:lang w:val="ru-RU"/>
              </w:rPr>
              <w:t>.</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65</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lang w:val="ru-RU"/>
              </w:rPr>
            </w:pPr>
            <w:r w:rsidRPr="0096348D">
              <w:rPr>
                <w:sz w:val="24"/>
                <w:lang w:val="ru-RU"/>
              </w:rPr>
              <w:t>Беседа.</w:t>
            </w:r>
          </w:p>
          <w:p w:rsidR="0096348D" w:rsidRPr="0096348D" w:rsidRDefault="0096348D">
            <w:pPr>
              <w:jc w:val="center"/>
              <w:rPr>
                <w:sz w:val="24"/>
                <w:lang w:val="ru-RU"/>
              </w:rPr>
            </w:pPr>
            <w:r w:rsidRPr="0096348D">
              <w:rPr>
                <w:sz w:val="24"/>
                <w:lang w:val="ru-RU"/>
              </w:rPr>
              <w:t>Игровая деятельность, создание проектов.</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rPr>
                <w:rFonts w:eastAsiaTheme="minorHAnsi"/>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iCs/>
                <w:sz w:val="24"/>
                <w:szCs w:val="28"/>
                <w:lang w:val="ru-RU"/>
              </w:rPr>
            </w:pPr>
            <w:r w:rsidRPr="0096348D">
              <w:rPr>
                <w:iCs/>
                <w:sz w:val="24"/>
                <w:szCs w:val="28"/>
                <w:lang w:val="ru-RU"/>
              </w:rPr>
              <w:t>Знакомство с произведениями зарубежных писателей.</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66</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lang w:val="ru-RU"/>
              </w:rPr>
            </w:pPr>
            <w:r w:rsidRPr="0096348D">
              <w:rPr>
                <w:sz w:val="24"/>
                <w:lang w:val="ru-RU"/>
              </w:rPr>
              <w:t>Беседа.</w:t>
            </w:r>
          </w:p>
          <w:p w:rsidR="0096348D" w:rsidRPr="0096348D" w:rsidRDefault="0096348D">
            <w:pPr>
              <w:jc w:val="center"/>
              <w:rPr>
                <w:sz w:val="24"/>
                <w:lang w:val="ru-RU"/>
              </w:rPr>
            </w:pPr>
            <w:r w:rsidRPr="0096348D">
              <w:rPr>
                <w:sz w:val="24"/>
                <w:lang w:val="ru-RU"/>
              </w:rPr>
              <w:t>Игровая деятельность, создание проектов.</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rPr>
                <w:rFonts w:eastAsiaTheme="minorHAnsi"/>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iCs/>
                <w:sz w:val="24"/>
                <w:szCs w:val="28"/>
                <w:lang w:val="ru-RU"/>
              </w:rPr>
            </w:pPr>
            <w:proofErr w:type="spellStart"/>
            <w:r w:rsidRPr="0096348D">
              <w:rPr>
                <w:iCs/>
                <w:sz w:val="24"/>
                <w:szCs w:val="28"/>
                <w:lang w:val="ru-RU"/>
              </w:rPr>
              <w:t>Г.Х.Андерсен</w:t>
            </w:r>
            <w:proofErr w:type="spellEnd"/>
            <w:r w:rsidRPr="0096348D">
              <w:rPr>
                <w:iCs/>
                <w:sz w:val="24"/>
                <w:szCs w:val="28"/>
                <w:lang w:val="ru-RU"/>
              </w:rPr>
              <w:t xml:space="preserve"> «Снежная королева»</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67</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lang w:val="ru-RU"/>
              </w:rPr>
            </w:pPr>
            <w:r w:rsidRPr="0096348D">
              <w:rPr>
                <w:sz w:val="24"/>
                <w:lang w:val="ru-RU"/>
              </w:rPr>
              <w:t>Беседа.</w:t>
            </w:r>
          </w:p>
          <w:p w:rsidR="0096348D" w:rsidRPr="0096348D" w:rsidRDefault="0096348D">
            <w:pPr>
              <w:jc w:val="center"/>
              <w:rPr>
                <w:sz w:val="24"/>
                <w:lang w:val="ru-RU"/>
              </w:rPr>
            </w:pPr>
            <w:r w:rsidRPr="0096348D">
              <w:rPr>
                <w:sz w:val="24"/>
                <w:lang w:val="ru-RU"/>
              </w:rPr>
              <w:t>Игровая деятельность, создание проектов.</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rPr>
                <w:rFonts w:eastAsiaTheme="minorHAnsi"/>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iCs/>
                <w:sz w:val="24"/>
                <w:szCs w:val="28"/>
                <w:lang w:val="ru-RU"/>
              </w:rPr>
            </w:pPr>
            <w:r w:rsidRPr="0096348D">
              <w:rPr>
                <w:iCs/>
                <w:sz w:val="24"/>
                <w:szCs w:val="28"/>
                <w:lang w:val="ru-RU"/>
              </w:rPr>
              <w:t>Работа с сказками Братьев Гримм.</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68</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lang w:val="ru-RU"/>
              </w:rPr>
            </w:pPr>
            <w:r w:rsidRPr="0096348D">
              <w:rPr>
                <w:sz w:val="24"/>
                <w:lang w:val="ru-RU"/>
              </w:rPr>
              <w:t>Беседа.</w:t>
            </w:r>
          </w:p>
          <w:p w:rsidR="0096348D" w:rsidRPr="0096348D" w:rsidRDefault="0096348D">
            <w:pPr>
              <w:jc w:val="center"/>
              <w:rPr>
                <w:sz w:val="24"/>
                <w:lang w:val="ru-RU"/>
              </w:rPr>
            </w:pPr>
            <w:r w:rsidRPr="0096348D">
              <w:rPr>
                <w:sz w:val="24"/>
                <w:lang w:val="ru-RU"/>
              </w:rPr>
              <w:t xml:space="preserve">Игровая </w:t>
            </w:r>
            <w:r w:rsidRPr="0096348D">
              <w:rPr>
                <w:sz w:val="24"/>
                <w:lang w:val="ru-RU"/>
              </w:rPr>
              <w:lastRenderedPageBreak/>
              <w:t>деятельность, создание проектов.</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rPr>
                <w:rFonts w:eastAsiaTheme="minorHAnsi"/>
                <w:sz w:val="24"/>
                <w:szCs w:val="24"/>
              </w:rPr>
            </w:pPr>
            <w:r>
              <w:rPr>
                <w:sz w:val="24"/>
                <w:szCs w:val="24"/>
              </w:rPr>
              <w:lastRenderedPageBreak/>
              <w:t>2</w:t>
            </w:r>
          </w:p>
        </w:tc>
        <w:tc>
          <w:tcPr>
            <w:tcW w:w="2126"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iCs/>
                <w:sz w:val="24"/>
                <w:szCs w:val="28"/>
                <w:lang w:val="ru-RU"/>
              </w:rPr>
            </w:pPr>
            <w:r w:rsidRPr="0096348D">
              <w:rPr>
                <w:iCs/>
                <w:sz w:val="24"/>
                <w:szCs w:val="28"/>
                <w:lang w:val="ru-RU"/>
              </w:rPr>
              <w:t xml:space="preserve">Джонатан Свифт «Гулливер в </w:t>
            </w:r>
            <w:r w:rsidRPr="0096348D">
              <w:rPr>
                <w:iCs/>
                <w:sz w:val="24"/>
                <w:szCs w:val="28"/>
                <w:lang w:val="ru-RU"/>
              </w:rPr>
              <w:lastRenderedPageBreak/>
              <w:t>стране лилипутов».</w:t>
            </w:r>
          </w:p>
        </w:tc>
        <w:tc>
          <w:tcPr>
            <w:tcW w:w="1843"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proofErr w:type="spellStart"/>
            <w:r>
              <w:rPr>
                <w:sz w:val="24"/>
                <w:szCs w:val="24"/>
              </w:rPr>
              <w:lastRenderedPageBreak/>
              <w:t>Просмотр</w:t>
            </w:r>
            <w:proofErr w:type="spellEnd"/>
            <w:r>
              <w:rPr>
                <w:sz w:val="24"/>
                <w:szCs w:val="24"/>
              </w:rPr>
              <w:t xml:space="preserve"> </w:t>
            </w:r>
            <w:proofErr w:type="spellStart"/>
            <w:r>
              <w:rPr>
                <w:sz w:val="24"/>
                <w:szCs w:val="24"/>
              </w:rPr>
              <w:t>фрагментов</w:t>
            </w:r>
            <w:proofErr w:type="spellEnd"/>
            <w:r>
              <w:rPr>
                <w:sz w:val="24"/>
                <w:szCs w:val="24"/>
              </w:rPr>
              <w:t xml:space="preserve"> </w:t>
            </w:r>
            <w:proofErr w:type="spellStart"/>
            <w:r>
              <w:rPr>
                <w:sz w:val="24"/>
                <w:szCs w:val="24"/>
              </w:rPr>
              <w:lastRenderedPageBreak/>
              <w:t>фильма</w:t>
            </w:r>
            <w:proofErr w:type="spellEnd"/>
            <w:r>
              <w:rPr>
                <w:sz w:val="24"/>
                <w:szCs w:val="24"/>
              </w:rPr>
              <w:t xml:space="preserve">, </w:t>
            </w:r>
            <w:proofErr w:type="spellStart"/>
            <w:r>
              <w:rPr>
                <w:sz w:val="24"/>
                <w:szCs w:val="24"/>
              </w:rPr>
              <w:t>обсуждение</w:t>
            </w:r>
            <w:proofErr w:type="spellEnd"/>
            <w:r>
              <w:rPr>
                <w:sz w:val="24"/>
                <w:szCs w:val="24"/>
              </w:rPr>
              <w:t>.</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lastRenderedPageBreak/>
              <w:t>69</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lang w:val="ru-RU"/>
              </w:rPr>
            </w:pPr>
            <w:r w:rsidRPr="0096348D">
              <w:rPr>
                <w:sz w:val="24"/>
                <w:lang w:val="ru-RU"/>
              </w:rPr>
              <w:t>Беседа.</w:t>
            </w:r>
          </w:p>
          <w:p w:rsidR="0096348D" w:rsidRPr="0096348D" w:rsidRDefault="0096348D">
            <w:pPr>
              <w:jc w:val="center"/>
              <w:rPr>
                <w:sz w:val="24"/>
                <w:lang w:val="ru-RU"/>
              </w:rPr>
            </w:pPr>
            <w:r w:rsidRPr="0096348D">
              <w:rPr>
                <w:sz w:val="24"/>
                <w:lang w:val="ru-RU"/>
              </w:rPr>
              <w:t>Игровая деятельность, создание проектов.</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rPr>
                <w:rFonts w:eastAsiaTheme="minorHAnsi"/>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iCs/>
                <w:sz w:val="24"/>
                <w:szCs w:val="28"/>
              </w:rPr>
            </w:pPr>
            <w:proofErr w:type="spellStart"/>
            <w:r>
              <w:rPr>
                <w:iCs/>
                <w:sz w:val="24"/>
                <w:szCs w:val="28"/>
              </w:rPr>
              <w:t>Р.Киплинг</w:t>
            </w:r>
            <w:proofErr w:type="spellEnd"/>
            <w:r>
              <w:rPr>
                <w:iCs/>
                <w:sz w:val="24"/>
                <w:szCs w:val="28"/>
              </w:rPr>
              <w:t xml:space="preserve"> </w:t>
            </w:r>
          </w:p>
          <w:p w:rsidR="0096348D" w:rsidRDefault="0096348D">
            <w:pPr>
              <w:jc w:val="center"/>
              <w:rPr>
                <w:iCs/>
                <w:sz w:val="24"/>
                <w:szCs w:val="28"/>
              </w:rPr>
            </w:pPr>
            <w:r>
              <w:rPr>
                <w:iCs/>
                <w:sz w:val="24"/>
                <w:szCs w:val="28"/>
              </w:rPr>
              <w:t>«</w:t>
            </w:r>
            <w:proofErr w:type="spellStart"/>
            <w:r>
              <w:rPr>
                <w:iCs/>
                <w:sz w:val="24"/>
                <w:szCs w:val="28"/>
              </w:rPr>
              <w:t>Маугли</w:t>
            </w:r>
            <w:proofErr w:type="spellEnd"/>
            <w:r>
              <w:rPr>
                <w:iCs/>
                <w:sz w:val="24"/>
                <w:szCs w:val="28"/>
              </w:rPr>
              <w:t>».</w:t>
            </w:r>
          </w:p>
        </w:tc>
        <w:tc>
          <w:tcPr>
            <w:tcW w:w="1843"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szCs w:val="24"/>
              </w:rPr>
            </w:pPr>
            <w:proofErr w:type="spellStart"/>
            <w:r>
              <w:rPr>
                <w:sz w:val="24"/>
                <w:szCs w:val="24"/>
              </w:rPr>
              <w:t>Просмотр</w:t>
            </w:r>
            <w:proofErr w:type="spellEnd"/>
            <w:r>
              <w:rPr>
                <w:sz w:val="24"/>
                <w:szCs w:val="24"/>
              </w:rPr>
              <w:t xml:space="preserve"> </w:t>
            </w:r>
            <w:proofErr w:type="spellStart"/>
            <w:r>
              <w:rPr>
                <w:sz w:val="24"/>
                <w:szCs w:val="24"/>
              </w:rPr>
              <w:t>фрагментов</w:t>
            </w:r>
            <w:proofErr w:type="spellEnd"/>
            <w:r>
              <w:rPr>
                <w:sz w:val="24"/>
                <w:szCs w:val="24"/>
              </w:rPr>
              <w:t xml:space="preserve"> </w:t>
            </w:r>
            <w:proofErr w:type="spellStart"/>
            <w:r>
              <w:rPr>
                <w:sz w:val="24"/>
                <w:szCs w:val="24"/>
              </w:rPr>
              <w:t>мультфильма</w:t>
            </w:r>
            <w:proofErr w:type="spellEnd"/>
            <w:r>
              <w:rPr>
                <w:sz w:val="24"/>
                <w:szCs w:val="24"/>
              </w:rPr>
              <w:t xml:space="preserve">, </w:t>
            </w:r>
            <w:proofErr w:type="spellStart"/>
            <w:r>
              <w:rPr>
                <w:sz w:val="24"/>
                <w:szCs w:val="24"/>
              </w:rPr>
              <w:t>обсуждение</w:t>
            </w:r>
            <w:proofErr w:type="spellEnd"/>
            <w:r>
              <w:rPr>
                <w:sz w:val="24"/>
                <w:szCs w:val="24"/>
              </w:rPr>
              <w:t>.</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70</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lang w:val="ru-RU"/>
              </w:rPr>
            </w:pPr>
            <w:r w:rsidRPr="0096348D">
              <w:rPr>
                <w:sz w:val="24"/>
                <w:lang w:val="ru-RU"/>
              </w:rPr>
              <w:t>Беседа.</w:t>
            </w:r>
          </w:p>
          <w:p w:rsidR="0096348D" w:rsidRPr="0096348D" w:rsidRDefault="0096348D">
            <w:pPr>
              <w:jc w:val="center"/>
              <w:rPr>
                <w:sz w:val="24"/>
                <w:lang w:val="ru-RU"/>
              </w:rPr>
            </w:pPr>
            <w:r w:rsidRPr="0096348D">
              <w:rPr>
                <w:sz w:val="24"/>
                <w:lang w:val="ru-RU"/>
              </w:rPr>
              <w:t>Игровая деятельность, создание проектов.</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rPr>
                <w:rFonts w:eastAsiaTheme="minorHAnsi"/>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iCs/>
                <w:sz w:val="24"/>
                <w:szCs w:val="28"/>
                <w:lang w:val="ru-RU"/>
              </w:rPr>
            </w:pPr>
            <w:r w:rsidRPr="0096348D">
              <w:rPr>
                <w:iCs/>
                <w:sz w:val="24"/>
                <w:szCs w:val="28"/>
                <w:lang w:val="ru-RU"/>
              </w:rPr>
              <w:t xml:space="preserve">Марк Твен «Приключения Тома </w:t>
            </w:r>
            <w:proofErr w:type="spellStart"/>
            <w:r w:rsidRPr="0096348D">
              <w:rPr>
                <w:iCs/>
                <w:sz w:val="24"/>
                <w:szCs w:val="28"/>
                <w:lang w:val="ru-RU"/>
              </w:rPr>
              <w:t>Сойера</w:t>
            </w:r>
            <w:proofErr w:type="spellEnd"/>
            <w:r w:rsidRPr="0096348D">
              <w:rPr>
                <w:iCs/>
                <w:sz w:val="24"/>
                <w:szCs w:val="28"/>
                <w:lang w:val="ru-RU"/>
              </w:rPr>
              <w:t>»</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71</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lang w:val="ru-RU"/>
              </w:rPr>
            </w:pPr>
            <w:r w:rsidRPr="0096348D">
              <w:rPr>
                <w:sz w:val="24"/>
                <w:lang w:val="ru-RU"/>
              </w:rPr>
              <w:t>Беседа.</w:t>
            </w:r>
          </w:p>
          <w:p w:rsidR="0096348D" w:rsidRPr="0096348D" w:rsidRDefault="0096348D">
            <w:pPr>
              <w:jc w:val="center"/>
              <w:rPr>
                <w:sz w:val="24"/>
                <w:lang w:val="ru-RU"/>
              </w:rPr>
            </w:pPr>
            <w:r w:rsidRPr="0096348D">
              <w:rPr>
                <w:sz w:val="24"/>
                <w:lang w:val="ru-RU"/>
              </w:rPr>
              <w:t>Игровая деятельность, создание проектов.</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rPr>
                <w:rFonts w:eastAsiaTheme="minorHAnsi"/>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iCs/>
                <w:sz w:val="24"/>
                <w:szCs w:val="28"/>
                <w:lang w:val="ru-RU"/>
              </w:rPr>
            </w:pPr>
            <w:r w:rsidRPr="0096348D">
              <w:rPr>
                <w:iCs/>
                <w:sz w:val="24"/>
                <w:szCs w:val="28"/>
                <w:lang w:val="ru-RU"/>
              </w:rPr>
              <w:t>Работа с сказкой «</w:t>
            </w:r>
            <w:proofErr w:type="spellStart"/>
            <w:r w:rsidRPr="0096348D">
              <w:rPr>
                <w:iCs/>
                <w:sz w:val="24"/>
                <w:szCs w:val="28"/>
                <w:lang w:val="ru-RU"/>
              </w:rPr>
              <w:t>Синбад</w:t>
            </w:r>
            <w:proofErr w:type="spellEnd"/>
            <w:r w:rsidRPr="0096348D">
              <w:rPr>
                <w:iCs/>
                <w:sz w:val="24"/>
                <w:szCs w:val="28"/>
                <w:lang w:val="ru-RU"/>
              </w:rPr>
              <w:t xml:space="preserve"> – мореход» Сравнение с русскими народными сказками.</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72</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lang w:val="ru-RU"/>
              </w:rPr>
            </w:pPr>
            <w:r w:rsidRPr="0096348D">
              <w:rPr>
                <w:sz w:val="24"/>
                <w:lang w:val="ru-RU"/>
              </w:rPr>
              <w:t>Беседа.</w:t>
            </w:r>
          </w:p>
          <w:p w:rsidR="0096348D" w:rsidRPr="0096348D" w:rsidRDefault="0096348D">
            <w:pPr>
              <w:jc w:val="center"/>
              <w:rPr>
                <w:sz w:val="24"/>
                <w:lang w:val="ru-RU"/>
              </w:rPr>
            </w:pPr>
            <w:r w:rsidRPr="0096348D">
              <w:rPr>
                <w:sz w:val="24"/>
                <w:lang w:val="ru-RU"/>
              </w:rPr>
              <w:t>Игровая деятельность, создание проектов.</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rPr>
                <w:rFonts w:eastAsiaTheme="minorHAnsi"/>
                <w:sz w:val="24"/>
                <w:szCs w:val="24"/>
              </w:rPr>
            </w:pPr>
            <w:r>
              <w:rPr>
                <w:sz w:val="24"/>
                <w:szCs w:val="24"/>
              </w:rPr>
              <w:t>6</w:t>
            </w:r>
          </w:p>
        </w:tc>
        <w:tc>
          <w:tcPr>
            <w:tcW w:w="212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iCs/>
                <w:sz w:val="24"/>
                <w:szCs w:val="28"/>
              </w:rPr>
            </w:pPr>
            <w:proofErr w:type="spellStart"/>
            <w:r>
              <w:rPr>
                <w:iCs/>
                <w:sz w:val="24"/>
                <w:szCs w:val="28"/>
              </w:rPr>
              <w:t>Работа</w:t>
            </w:r>
            <w:proofErr w:type="spellEnd"/>
            <w:r>
              <w:rPr>
                <w:iCs/>
                <w:sz w:val="24"/>
                <w:szCs w:val="28"/>
              </w:rPr>
              <w:t xml:space="preserve"> с </w:t>
            </w:r>
            <w:proofErr w:type="spellStart"/>
            <w:r>
              <w:rPr>
                <w:iCs/>
                <w:sz w:val="24"/>
                <w:szCs w:val="28"/>
              </w:rPr>
              <w:t>олимпиадными</w:t>
            </w:r>
            <w:proofErr w:type="spellEnd"/>
            <w:r>
              <w:rPr>
                <w:iCs/>
                <w:sz w:val="24"/>
                <w:szCs w:val="28"/>
              </w:rPr>
              <w:t xml:space="preserve"> </w:t>
            </w:r>
            <w:proofErr w:type="spellStart"/>
            <w:r>
              <w:rPr>
                <w:iCs/>
                <w:sz w:val="24"/>
                <w:szCs w:val="28"/>
              </w:rPr>
              <w:t>заданиями</w:t>
            </w:r>
            <w:proofErr w:type="spellEnd"/>
            <w:r>
              <w:rPr>
                <w:iCs/>
                <w:sz w:val="24"/>
                <w:szCs w:val="28"/>
              </w:rPr>
              <w:t xml:space="preserve">. </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73</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lang w:val="ru-RU"/>
              </w:rPr>
            </w:pPr>
            <w:r w:rsidRPr="0096348D">
              <w:rPr>
                <w:sz w:val="24"/>
                <w:lang w:val="ru-RU"/>
              </w:rPr>
              <w:t>Беседа.</w:t>
            </w:r>
          </w:p>
          <w:p w:rsidR="0096348D" w:rsidRPr="0096348D" w:rsidRDefault="0096348D">
            <w:pPr>
              <w:jc w:val="center"/>
              <w:rPr>
                <w:sz w:val="24"/>
                <w:lang w:val="ru-RU"/>
              </w:rPr>
            </w:pPr>
            <w:r w:rsidRPr="0096348D">
              <w:rPr>
                <w:sz w:val="24"/>
                <w:lang w:val="ru-RU"/>
              </w:rPr>
              <w:t>Игровая деятельность, создание проектов.</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rPr>
                <w:rFonts w:eastAsiaTheme="minorHAnsi"/>
                <w:sz w:val="24"/>
                <w:szCs w:val="24"/>
              </w:rPr>
            </w:pPr>
            <w:r>
              <w:rPr>
                <w:sz w:val="24"/>
                <w:szCs w:val="24"/>
              </w:rPr>
              <w:t>4</w:t>
            </w:r>
          </w:p>
        </w:tc>
        <w:tc>
          <w:tcPr>
            <w:tcW w:w="2126"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iCs/>
                <w:sz w:val="24"/>
                <w:szCs w:val="28"/>
                <w:lang w:val="ru-RU"/>
              </w:rPr>
            </w:pPr>
            <w:r w:rsidRPr="0096348D">
              <w:rPr>
                <w:iCs/>
                <w:sz w:val="24"/>
                <w:szCs w:val="28"/>
                <w:lang w:val="ru-RU"/>
              </w:rPr>
              <w:t>Создание проектов по пройденным произведениям.</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74</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lang w:val="ru-RU"/>
              </w:rPr>
            </w:pPr>
            <w:r w:rsidRPr="0096348D">
              <w:rPr>
                <w:sz w:val="24"/>
                <w:lang w:val="ru-RU"/>
              </w:rPr>
              <w:t>Беседа.</w:t>
            </w:r>
          </w:p>
          <w:p w:rsidR="0096348D" w:rsidRPr="0096348D" w:rsidRDefault="0096348D">
            <w:pPr>
              <w:jc w:val="center"/>
              <w:rPr>
                <w:sz w:val="24"/>
                <w:lang w:val="ru-RU"/>
              </w:rPr>
            </w:pPr>
            <w:r w:rsidRPr="0096348D">
              <w:rPr>
                <w:sz w:val="24"/>
                <w:lang w:val="ru-RU"/>
              </w:rPr>
              <w:t>Игровая деятельность, создание проектов.</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rPr>
                <w:rFonts w:eastAsiaTheme="minorHAnsi"/>
                <w:sz w:val="24"/>
                <w:szCs w:val="24"/>
              </w:rPr>
            </w:pPr>
            <w:r>
              <w:rPr>
                <w:sz w:val="24"/>
                <w:szCs w:val="24"/>
              </w:rPr>
              <w:t>4</w:t>
            </w:r>
          </w:p>
        </w:tc>
        <w:tc>
          <w:tcPr>
            <w:tcW w:w="2126"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iCs/>
                <w:sz w:val="24"/>
                <w:szCs w:val="28"/>
              </w:rPr>
            </w:pPr>
            <w:proofErr w:type="spellStart"/>
            <w:r>
              <w:rPr>
                <w:iCs/>
                <w:sz w:val="24"/>
                <w:szCs w:val="28"/>
              </w:rPr>
              <w:t>Защита</w:t>
            </w:r>
            <w:proofErr w:type="spellEnd"/>
            <w:r>
              <w:rPr>
                <w:iCs/>
                <w:sz w:val="24"/>
                <w:szCs w:val="28"/>
              </w:rPr>
              <w:t xml:space="preserve"> </w:t>
            </w:r>
            <w:proofErr w:type="spellStart"/>
            <w:r>
              <w:rPr>
                <w:iCs/>
                <w:sz w:val="24"/>
                <w:szCs w:val="28"/>
              </w:rPr>
              <w:t>проектов</w:t>
            </w:r>
            <w:proofErr w:type="spellEnd"/>
            <w:r>
              <w:rPr>
                <w:iCs/>
                <w:sz w:val="24"/>
                <w:szCs w:val="28"/>
              </w:rPr>
              <w:t>.</w:t>
            </w:r>
          </w:p>
        </w:tc>
        <w:tc>
          <w:tcPr>
            <w:tcW w:w="1843" w:type="dxa"/>
            <w:tcBorders>
              <w:top w:val="single" w:sz="4" w:space="0" w:color="auto"/>
              <w:left w:val="single" w:sz="4" w:space="0" w:color="auto"/>
              <w:bottom w:val="single" w:sz="4" w:space="0" w:color="auto"/>
              <w:right w:val="single" w:sz="4" w:space="0" w:color="auto"/>
            </w:tcBorders>
          </w:tcPr>
          <w:p w:rsidR="0096348D" w:rsidRDefault="0096348D">
            <w:pPr>
              <w:jc w:val="center"/>
              <w:rPr>
                <w:sz w:val="24"/>
                <w:szCs w:val="24"/>
              </w:rPr>
            </w:pPr>
          </w:p>
        </w:tc>
      </w:tr>
      <w:tr w:rsidR="0096348D" w:rsidTr="0096348D">
        <w:tc>
          <w:tcPr>
            <w:tcW w:w="710"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sz w:val="24"/>
              </w:rPr>
            </w:pPr>
            <w:r>
              <w:rPr>
                <w:sz w:val="24"/>
              </w:rPr>
              <w:t>75</w:t>
            </w:r>
          </w:p>
        </w:tc>
        <w:tc>
          <w:tcPr>
            <w:tcW w:w="1275"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276" w:type="dxa"/>
            <w:tcBorders>
              <w:top w:val="single" w:sz="4" w:space="0" w:color="auto"/>
              <w:left w:val="single" w:sz="4" w:space="0" w:color="auto"/>
              <w:bottom w:val="single" w:sz="4" w:space="0" w:color="auto"/>
              <w:right w:val="single" w:sz="4" w:space="0" w:color="auto"/>
            </w:tcBorders>
          </w:tcPr>
          <w:p w:rsidR="0096348D" w:rsidRDefault="0096348D">
            <w:pPr>
              <w:jc w:val="center"/>
              <w:rPr>
                <w:b/>
                <w:sz w:val="28"/>
              </w:rPr>
            </w:pPr>
          </w:p>
        </w:tc>
        <w:tc>
          <w:tcPr>
            <w:tcW w:w="1701"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lang w:val="ru-RU"/>
              </w:rPr>
            </w:pPr>
            <w:r w:rsidRPr="0096348D">
              <w:rPr>
                <w:sz w:val="24"/>
                <w:lang w:val="ru-RU"/>
              </w:rPr>
              <w:t>Беседа.</w:t>
            </w:r>
          </w:p>
          <w:p w:rsidR="0096348D" w:rsidRPr="0096348D" w:rsidRDefault="0096348D">
            <w:pPr>
              <w:jc w:val="center"/>
              <w:rPr>
                <w:sz w:val="24"/>
                <w:lang w:val="ru-RU"/>
              </w:rPr>
            </w:pPr>
            <w:r w:rsidRPr="0096348D">
              <w:rPr>
                <w:sz w:val="24"/>
                <w:lang w:val="ru-RU"/>
              </w:rPr>
              <w:t>Игровая деятельность, создание проектов.</w:t>
            </w:r>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rPr>
                <w:rFonts w:eastAsiaTheme="minorHAnsi"/>
                <w:sz w:val="24"/>
                <w:szCs w:val="24"/>
              </w:rPr>
            </w:pPr>
            <w:r>
              <w:rPr>
                <w:sz w:val="24"/>
                <w:szCs w:val="24"/>
              </w:rPr>
              <w:t>4</w:t>
            </w:r>
          </w:p>
        </w:tc>
        <w:tc>
          <w:tcPr>
            <w:tcW w:w="2126"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iCs/>
                <w:sz w:val="24"/>
                <w:szCs w:val="28"/>
                <w:lang w:val="ru-RU"/>
              </w:rPr>
            </w:pPr>
            <w:r w:rsidRPr="0096348D">
              <w:rPr>
                <w:iCs/>
                <w:sz w:val="24"/>
                <w:szCs w:val="28"/>
                <w:lang w:val="ru-RU"/>
              </w:rPr>
              <w:t>Выявление уровня развития внимания, восприятия, воображения, памяти и мышления  на конец учебного года</w:t>
            </w:r>
          </w:p>
        </w:tc>
        <w:tc>
          <w:tcPr>
            <w:tcW w:w="1843" w:type="dxa"/>
            <w:tcBorders>
              <w:top w:val="single" w:sz="4" w:space="0" w:color="auto"/>
              <w:left w:val="single" w:sz="4" w:space="0" w:color="auto"/>
              <w:bottom w:val="single" w:sz="4" w:space="0" w:color="auto"/>
              <w:right w:val="single" w:sz="4" w:space="0" w:color="auto"/>
            </w:tcBorders>
            <w:hideMark/>
          </w:tcPr>
          <w:p w:rsidR="0096348D" w:rsidRPr="0096348D" w:rsidRDefault="0096348D">
            <w:pPr>
              <w:jc w:val="center"/>
              <w:rPr>
                <w:sz w:val="24"/>
                <w:szCs w:val="24"/>
                <w:lang w:val="ru-RU"/>
              </w:rPr>
            </w:pPr>
            <w:r w:rsidRPr="0096348D">
              <w:rPr>
                <w:sz w:val="24"/>
                <w:szCs w:val="24"/>
                <w:lang w:val="ru-RU"/>
              </w:rPr>
              <w:t xml:space="preserve">Тесты, </w:t>
            </w:r>
            <w:proofErr w:type="spellStart"/>
            <w:r w:rsidRPr="0096348D">
              <w:rPr>
                <w:sz w:val="24"/>
                <w:szCs w:val="24"/>
                <w:lang w:val="ru-RU"/>
              </w:rPr>
              <w:t>опросы,участие</w:t>
            </w:r>
            <w:proofErr w:type="spellEnd"/>
            <w:r w:rsidRPr="0096348D">
              <w:rPr>
                <w:sz w:val="24"/>
                <w:szCs w:val="24"/>
                <w:lang w:val="ru-RU"/>
              </w:rPr>
              <w:t xml:space="preserve"> в викторинах.</w:t>
            </w:r>
          </w:p>
        </w:tc>
      </w:tr>
      <w:tr w:rsidR="0096348D" w:rsidTr="0096348D">
        <w:tc>
          <w:tcPr>
            <w:tcW w:w="710" w:type="dxa"/>
            <w:tcBorders>
              <w:top w:val="single" w:sz="4" w:space="0" w:color="auto"/>
              <w:left w:val="single" w:sz="4" w:space="0" w:color="auto"/>
              <w:bottom w:val="single" w:sz="4" w:space="0" w:color="auto"/>
              <w:right w:val="single" w:sz="4" w:space="0" w:color="auto"/>
            </w:tcBorders>
          </w:tcPr>
          <w:p w:rsidR="0096348D" w:rsidRPr="0096348D" w:rsidRDefault="0096348D">
            <w:pPr>
              <w:jc w:val="center"/>
              <w:rPr>
                <w:sz w:val="24"/>
                <w:lang w:val="ru-RU"/>
              </w:rPr>
            </w:pPr>
          </w:p>
        </w:tc>
        <w:tc>
          <w:tcPr>
            <w:tcW w:w="1275" w:type="dxa"/>
            <w:tcBorders>
              <w:top w:val="single" w:sz="4" w:space="0" w:color="auto"/>
              <w:left w:val="single" w:sz="4" w:space="0" w:color="auto"/>
              <w:bottom w:val="single" w:sz="4" w:space="0" w:color="auto"/>
              <w:right w:val="single" w:sz="4" w:space="0" w:color="auto"/>
            </w:tcBorders>
          </w:tcPr>
          <w:p w:rsidR="0096348D" w:rsidRPr="0096348D" w:rsidRDefault="0096348D">
            <w:pPr>
              <w:jc w:val="center"/>
              <w:rPr>
                <w:b/>
                <w:sz w:val="28"/>
                <w:lang w:val="ru-RU"/>
              </w:rPr>
            </w:pPr>
          </w:p>
        </w:tc>
        <w:tc>
          <w:tcPr>
            <w:tcW w:w="1276" w:type="dxa"/>
            <w:tcBorders>
              <w:top w:val="single" w:sz="4" w:space="0" w:color="auto"/>
              <w:left w:val="single" w:sz="4" w:space="0" w:color="auto"/>
              <w:bottom w:val="single" w:sz="4" w:space="0" w:color="auto"/>
              <w:right w:val="single" w:sz="4" w:space="0" w:color="auto"/>
            </w:tcBorders>
          </w:tcPr>
          <w:p w:rsidR="0096348D" w:rsidRPr="0096348D" w:rsidRDefault="0096348D">
            <w:pPr>
              <w:jc w:val="center"/>
              <w:rPr>
                <w:b/>
                <w:sz w:val="28"/>
                <w:lang w:val="ru-RU"/>
              </w:rPr>
            </w:pPr>
          </w:p>
        </w:tc>
        <w:tc>
          <w:tcPr>
            <w:tcW w:w="1701" w:type="dxa"/>
            <w:tcBorders>
              <w:top w:val="single" w:sz="4" w:space="0" w:color="auto"/>
              <w:left w:val="single" w:sz="4" w:space="0" w:color="auto"/>
              <w:bottom w:val="single" w:sz="4" w:space="0" w:color="auto"/>
              <w:right w:val="single" w:sz="4" w:space="0" w:color="auto"/>
            </w:tcBorders>
            <w:hideMark/>
          </w:tcPr>
          <w:p w:rsidR="0096348D" w:rsidRDefault="0096348D">
            <w:pPr>
              <w:jc w:val="center"/>
              <w:rPr>
                <w:b/>
                <w:sz w:val="24"/>
              </w:rPr>
            </w:pPr>
            <w:proofErr w:type="spellStart"/>
            <w:r>
              <w:rPr>
                <w:b/>
                <w:sz w:val="24"/>
              </w:rPr>
              <w:t>Итого</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96348D" w:rsidRDefault="0096348D">
            <w:pPr>
              <w:rPr>
                <w:rFonts w:eastAsiaTheme="minorHAnsi"/>
                <w:b/>
                <w:sz w:val="24"/>
                <w:szCs w:val="24"/>
              </w:rPr>
            </w:pPr>
            <w:r>
              <w:rPr>
                <w:b/>
                <w:sz w:val="24"/>
                <w:szCs w:val="24"/>
              </w:rPr>
              <w:t>216</w:t>
            </w:r>
          </w:p>
        </w:tc>
        <w:tc>
          <w:tcPr>
            <w:tcW w:w="2126" w:type="dxa"/>
            <w:tcBorders>
              <w:top w:val="single" w:sz="4" w:space="0" w:color="auto"/>
              <w:left w:val="single" w:sz="4" w:space="0" w:color="auto"/>
              <w:bottom w:val="single" w:sz="4" w:space="0" w:color="auto"/>
              <w:right w:val="single" w:sz="4" w:space="0" w:color="auto"/>
            </w:tcBorders>
          </w:tcPr>
          <w:p w:rsidR="0096348D" w:rsidRDefault="0096348D">
            <w:pPr>
              <w:jc w:val="center"/>
              <w:rPr>
                <w:iCs/>
                <w:sz w:val="24"/>
                <w:szCs w:val="28"/>
              </w:rPr>
            </w:pPr>
          </w:p>
        </w:tc>
        <w:tc>
          <w:tcPr>
            <w:tcW w:w="1843" w:type="dxa"/>
            <w:tcBorders>
              <w:top w:val="single" w:sz="4" w:space="0" w:color="auto"/>
              <w:left w:val="single" w:sz="4" w:space="0" w:color="auto"/>
              <w:bottom w:val="single" w:sz="4" w:space="0" w:color="auto"/>
              <w:right w:val="single" w:sz="4" w:space="0" w:color="auto"/>
            </w:tcBorders>
          </w:tcPr>
          <w:p w:rsidR="0096348D" w:rsidRDefault="0096348D">
            <w:pPr>
              <w:jc w:val="center"/>
              <w:rPr>
                <w:sz w:val="24"/>
                <w:szCs w:val="24"/>
              </w:rPr>
            </w:pPr>
          </w:p>
        </w:tc>
      </w:tr>
    </w:tbl>
    <w:p w:rsidR="006277AE" w:rsidRDefault="006277AE" w:rsidP="00C57DB0">
      <w:pPr>
        <w:tabs>
          <w:tab w:val="left" w:pos="3030"/>
          <w:tab w:val="center" w:pos="7465"/>
        </w:tabs>
        <w:rPr>
          <w:sz w:val="24"/>
          <w:szCs w:val="24"/>
        </w:rPr>
      </w:pPr>
    </w:p>
    <w:p w:rsidR="006277AE" w:rsidRDefault="006277AE" w:rsidP="00C57DB0">
      <w:pPr>
        <w:tabs>
          <w:tab w:val="left" w:pos="3030"/>
          <w:tab w:val="center" w:pos="7465"/>
        </w:tabs>
        <w:rPr>
          <w:sz w:val="24"/>
          <w:szCs w:val="24"/>
        </w:rPr>
      </w:pPr>
    </w:p>
    <w:p w:rsidR="006277AE" w:rsidRDefault="006277AE" w:rsidP="00C57DB0">
      <w:pPr>
        <w:tabs>
          <w:tab w:val="left" w:pos="3030"/>
          <w:tab w:val="center" w:pos="7465"/>
        </w:tabs>
        <w:rPr>
          <w:sz w:val="24"/>
          <w:szCs w:val="24"/>
        </w:rPr>
      </w:pPr>
    </w:p>
    <w:p w:rsidR="006277AE" w:rsidRDefault="006277AE" w:rsidP="00C57DB0">
      <w:pPr>
        <w:tabs>
          <w:tab w:val="left" w:pos="3030"/>
          <w:tab w:val="center" w:pos="7465"/>
        </w:tabs>
        <w:rPr>
          <w:sz w:val="24"/>
          <w:szCs w:val="24"/>
        </w:rPr>
      </w:pPr>
    </w:p>
    <w:p w:rsidR="006277AE" w:rsidRDefault="006277AE" w:rsidP="00C57DB0">
      <w:pPr>
        <w:tabs>
          <w:tab w:val="left" w:pos="3030"/>
          <w:tab w:val="center" w:pos="7465"/>
        </w:tabs>
        <w:rPr>
          <w:sz w:val="24"/>
          <w:szCs w:val="24"/>
        </w:rPr>
      </w:pPr>
    </w:p>
    <w:p w:rsidR="006277AE" w:rsidRDefault="006277AE" w:rsidP="00C57DB0">
      <w:pPr>
        <w:tabs>
          <w:tab w:val="left" w:pos="3030"/>
          <w:tab w:val="center" w:pos="7465"/>
        </w:tabs>
        <w:rPr>
          <w:sz w:val="24"/>
          <w:szCs w:val="24"/>
        </w:rPr>
      </w:pPr>
    </w:p>
    <w:p w:rsidR="006277AE" w:rsidRDefault="006277AE" w:rsidP="00C57DB0">
      <w:pPr>
        <w:tabs>
          <w:tab w:val="left" w:pos="3030"/>
          <w:tab w:val="center" w:pos="7465"/>
        </w:tabs>
        <w:rPr>
          <w:sz w:val="24"/>
          <w:szCs w:val="24"/>
        </w:rPr>
      </w:pPr>
    </w:p>
    <w:p w:rsidR="006277AE" w:rsidRDefault="006277AE" w:rsidP="00C57DB0">
      <w:pPr>
        <w:tabs>
          <w:tab w:val="left" w:pos="3030"/>
          <w:tab w:val="center" w:pos="7465"/>
        </w:tabs>
        <w:rPr>
          <w:sz w:val="24"/>
          <w:szCs w:val="24"/>
        </w:rPr>
      </w:pPr>
    </w:p>
    <w:p w:rsidR="006277AE" w:rsidRDefault="006277AE" w:rsidP="00C57DB0">
      <w:pPr>
        <w:tabs>
          <w:tab w:val="left" w:pos="3030"/>
          <w:tab w:val="center" w:pos="7465"/>
        </w:tabs>
        <w:rPr>
          <w:sz w:val="24"/>
          <w:szCs w:val="24"/>
        </w:rPr>
      </w:pPr>
    </w:p>
    <w:p w:rsidR="006277AE" w:rsidRDefault="006277AE" w:rsidP="00C57DB0">
      <w:pPr>
        <w:tabs>
          <w:tab w:val="left" w:pos="3030"/>
          <w:tab w:val="center" w:pos="7465"/>
        </w:tabs>
        <w:rPr>
          <w:sz w:val="24"/>
          <w:szCs w:val="24"/>
        </w:rPr>
      </w:pPr>
    </w:p>
    <w:p w:rsidR="006277AE" w:rsidRDefault="006277AE" w:rsidP="00C57DB0">
      <w:pPr>
        <w:tabs>
          <w:tab w:val="left" w:pos="3030"/>
          <w:tab w:val="center" w:pos="7465"/>
        </w:tabs>
        <w:rPr>
          <w:sz w:val="24"/>
          <w:szCs w:val="24"/>
        </w:rPr>
      </w:pPr>
    </w:p>
    <w:p w:rsidR="006277AE" w:rsidRPr="001E1E05" w:rsidRDefault="006277AE" w:rsidP="00C57DB0">
      <w:pPr>
        <w:tabs>
          <w:tab w:val="left" w:pos="3030"/>
          <w:tab w:val="center" w:pos="7465"/>
        </w:tabs>
        <w:rPr>
          <w:sz w:val="24"/>
          <w:szCs w:val="24"/>
        </w:rPr>
      </w:pPr>
    </w:p>
    <w:p w:rsidR="00506C59" w:rsidRPr="001E1E05" w:rsidRDefault="00506C59" w:rsidP="00C57DB0">
      <w:pPr>
        <w:tabs>
          <w:tab w:val="left" w:pos="3030"/>
          <w:tab w:val="center" w:pos="7465"/>
        </w:tabs>
        <w:rPr>
          <w:b/>
          <w:sz w:val="24"/>
          <w:szCs w:val="24"/>
        </w:rPr>
      </w:pPr>
    </w:p>
    <w:p w:rsidR="005D5B59" w:rsidRPr="001E1E05"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0A0D98" w:rsidRDefault="000A0D98" w:rsidP="00C57DB0">
      <w:pPr>
        <w:tabs>
          <w:tab w:val="left" w:pos="3030"/>
          <w:tab w:val="center" w:pos="7465"/>
        </w:tabs>
        <w:rPr>
          <w:b/>
          <w:sz w:val="24"/>
          <w:szCs w:val="24"/>
        </w:rPr>
      </w:pPr>
    </w:p>
    <w:p w:rsidR="000A0D98" w:rsidRDefault="000A0D98" w:rsidP="00C57DB0">
      <w:pPr>
        <w:tabs>
          <w:tab w:val="left" w:pos="3030"/>
          <w:tab w:val="center" w:pos="7465"/>
        </w:tabs>
        <w:rPr>
          <w:b/>
          <w:sz w:val="24"/>
          <w:szCs w:val="24"/>
        </w:rPr>
      </w:pPr>
    </w:p>
    <w:p w:rsidR="000A0D98" w:rsidRDefault="000A0D98" w:rsidP="00C57DB0">
      <w:pPr>
        <w:tabs>
          <w:tab w:val="left" w:pos="3030"/>
          <w:tab w:val="center" w:pos="7465"/>
        </w:tabs>
        <w:rPr>
          <w:b/>
          <w:sz w:val="24"/>
          <w:szCs w:val="24"/>
        </w:rPr>
      </w:pPr>
    </w:p>
    <w:p w:rsidR="000A0D98" w:rsidRPr="00C57DB0" w:rsidRDefault="000A0D98" w:rsidP="00C57DB0">
      <w:pPr>
        <w:tabs>
          <w:tab w:val="left" w:pos="3030"/>
          <w:tab w:val="center" w:pos="7465"/>
        </w:tabs>
        <w:rPr>
          <w:b/>
          <w:sz w:val="24"/>
          <w:szCs w:val="24"/>
        </w:rPr>
      </w:pPr>
    </w:p>
    <w:p w:rsidR="00C57DB0" w:rsidRPr="00C57DB0" w:rsidRDefault="00C57DB0" w:rsidP="00C57DB0">
      <w:pPr>
        <w:tabs>
          <w:tab w:val="left" w:pos="3030"/>
          <w:tab w:val="center" w:pos="7465"/>
        </w:tabs>
        <w:jc w:val="both"/>
        <w:rPr>
          <w:b/>
          <w:sz w:val="24"/>
          <w:szCs w:val="24"/>
        </w:rPr>
      </w:pPr>
    </w:p>
    <w:p w:rsidR="00E95C3F" w:rsidRDefault="00C57DB0" w:rsidP="00C57DB0">
      <w:pPr>
        <w:tabs>
          <w:tab w:val="left" w:pos="3030"/>
          <w:tab w:val="center" w:pos="7465"/>
        </w:tabs>
        <w:rPr>
          <w:sz w:val="24"/>
          <w:szCs w:val="24"/>
        </w:rPr>
      </w:pPr>
      <w:r w:rsidRPr="00C57DB0">
        <w:rPr>
          <w:sz w:val="24"/>
          <w:szCs w:val="24"/>
        </w:rPr>
        <w:t xml:space="preserve"> </w:t>
      </w:r>
    </w:p>
    <w:p w:rsidR="00E95C3F" w:rsidRDefault="00E95C3F" w:rsidP="00C57DB0">
      <w:pPr>
        <w:tabs>
          <w:tab w:val="left" w:pos="3030"/>
          <w:tab w:val="center" w:pos="7465"/>
        </w:tabs>
        <w:rPr>
          <w:sz w:val="24"/>
          <w:szCs w:val="24"/>
        </w:rPr>
      </w:pPr>
    </w:p>
    <w:p w:rsidR="00E95C3F" w:rsidRDefault="00E95C3F" w:rsidP="00C57DB0">
      <w:pPr>
        <w:tabs>
          <w:tab w:val="left" w:pos="3030"/>
          <w:tab w:val="center" w:pos="7465"/>
        </w:tabs>
        <w:rPr>
          <w:sz w:val="24"/>
          <w:szCs w:val="24"/>
        </w:rPr>
      </w:pPr>
    </w:p>
    <w:p w:rsidR="00E95C3F" w:rsidRDefault="00E95C3F" w:rsidP="00C57DB0">
      <w:pPr>
        <w:tabs>
          <w:tab w:val="left" w:pos="3030"/>
          <w:tab w:val="center" w:pos="7465"/>
        </w:tabs>
        <w:rPr>
          <w:sz w:val="24"/>
          <w:szCs w:val="24"/>
        </w:rPr>
      </w:pPr>
    </w:p>
    <w:p w:rsidR="00CE17BF" w:rsidRPr="00B66DD3" w:rsidRDefault="00CE17BF" w:rsidP="00B66DD3">
      <w:pPr>
        <w:jc w:val="center"/>
      </w:pPr>
    </w:p>
    <w:sectPr w:rsidR="00CE17BF" w:rsidRPr="00B66DD3" w:rsidSect="002B48DE">
      <w:headerReference w:type="default" r:id="rId8"/>
      <w:pgSz w:w="11906" w:h="16838"/>
      <w:pgMar w:top="0"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2C81" w:rsidRDefault="006D2C81" w:rsidP="00107281">
      <w:r>
        <w:separator/>
      </w:r>
    </w:p>
  </w:endnote>
  <w:endnote w:type="continuationSeparator" w:id="0">
    <w:p w:rsidR="006D2C81" w:rsidRDefault="006D2C81" w:rsidP="00107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2C81" w:rsidRDefault="006D2C81" w:rsidP="00107281">
      <w:r>
        <w:separator/>
      </w:r>
    </w:p>
  </w:footnote>
  <w:footnote w:type="continuationSeparator" w:id="0">
    <w:p w:rsidR="006D2C81" w:rsidRDefault="006D2C81" w:rsidP="0010728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7CC" w:rsidRDefault="008A67CC">
    <w:pPr>
      <w:pStyle w:val="a7"/>
    </w:pPr>
  </w:p>
  <w:p w:rsidR="008A67CC" w:rsidRDefault="008A67CC">
    <w:pPr>
      <w:pStyle w:val="a7"/>
    </w:pPr>
  </w:p>
  <w:p w:rsidR="008A67CC" w:rsidRDefault="008A67CC">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6"/>
    <w:lvl w:ilvl="0">
      <w:start w:val="1"/>
      <w:numFmt w:val="decimal"/>
      <w:lvlText w:val="%1."/>
      <w:lvlJc w:val="left"/>
      <w:pPr>
        <w:tabs>
          <w:tab w:val="num" w:pos="0"/>
        </w:tabs>
        <w:ind w:left="720" w:hanging="360"/>
      </w:pPr>
    </w:lvl>
  </w:abstractNum>
  <w:abstractNum w:abstractNumId="1" w15:restartNumberingAfterBreak="0">
    <w:nsid w:val="00000006"/>
    <w:multiLevelType w:val="singleLevel"/>
    <w:tmpl w:val="00000006"/>
    <w:name w:val="WW8Num10"/>
    <w:lvl w:ilvl="0">
      <w:start w:val="1"/>
      <w:numFmt w:val="bullet"/>
      <w:lvlText w:val=""/>
      <w:lvlJc w:val="left"/>
      <w:pPr>
        <w:tabs>
          <w:tab w:val="num" w:pos="0"/>
        </w:tabs>
        <w:ind w:left="720" w:hanging="360"/>
      </w:pPr>
      <w:rPr>
        <w:rFonts w:ascii="Symbol" w:hAnsi="Symbol"/>
      </w:rPr>
    </w:lvl>
  </w:abstractNum>
  <w:abstractNum w:abstractNumId="2" w15:restartNumberingAfterBreak="0">
    <w:nsid w:val="00000016"/>
    <w:multiLevelType w:val="singleLevel"/>
    <w:tmpl w:val="00000016"/>
    <w:name w:val="WW8Num22"/>
    <w:lvl w:ilvl="0">
      <w:numFmt w:val="bullet"/>
      <w:lvlText w:val="•"/>
      <w:lvlJc w:val="left"/>
      <w:pPr>
        <w:tabs>
          <w:tab w:val="num" w:pos="0"/>
        </w:tabs>
        <w:ind w:left="0" w:firstLine="0"/>
      </w:pPr>
      <w:rPr>
        <w:rFonts w:ascii="Times New Roman" w:hAnsi="Times New Roman"/>
        <w:sz w:val="20"/>
      </w:rPr>
    </w:lvl>
  </w:abstractNum>
  <w:abstractNum w:abstractNumId="3" w15:restartNumberingAfterBreak="0">
    <w:nsid w:val="0000006B"/>
    <w:multiLevelType w:val="singleLevel"/>
    <w:tmpl w:val="0000006B"/>
    <w:name w:val="WW8Num111"/>
    <w:lvl w:ilvl="0">
      <w:start w:val="1"/>
      <w:numFmt w:val="bullet"/>
      <w:lvlText w:val=""/>
      <w:lvlJc w:val="left"/>
      <w:pPr>
        <w:tabs>
          <w:tab w:val="num" w:pos="0"/>
        </w:tabs>
        <w:ind w:left="720" w:hanging="360"/>
      </w:pPr>
      <w:rPr>
        <w:rFonts w:ascii="Symbol" w:hAnsi="Symbol"/>
      </w:rPr>
    </w:lvl>
  </w:abstractNum>
  <w:abstractNum w:abstractNumId="4" w15:restartNumberingAfterBreak="0">
    <w:nsid w:val="0F961332"/>
    <w:multiLevelType w:val="hybridMultilevel"/>
    <w:tmpl w:val="CA06F9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1E2037D"/>
    <w:multiLevelType w:val="hybridMultilevel"/>
    <w:tmpl w:val="FAC0428A"/>
    <w:lvl w:ilvl="0" w:tplc="9E7C879C">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6" w15:restartNumberingAfterBreak="0">
    <w:nsid w:val="270A6AC9"/>
    <w:multiLevelType w:val="hybridMultilevel"/>
    <w:tmpl w:val="C76E8044"/>
    <w:lvl w:ilvl="0" w:tplc="E652609C">
      <w:start w:val="1"/>
      <w:numFmt w:val="decimal"/>
      <w:lvlText w:val="%1."/>
      <w:lvlJc w:val="left"/>
      <w:pPr>
        <w:ind w:left="472" w:hanging="360"/>
      </w:pPr>
      <w:rPr>
        <w:rFonts w:hint="default"/>
      </w:rPr>
    </w:lvl>
    <w:lvl w:ilvl="1" w:tplc="04190019" w:tentative="1">
      <w:start w:val="1"/>
      <w:numFmt w:val="lowerLetter"/>
      <w:lvlText w:val="%2."/>
      <w:lvlJc w:val="left"/>
      <w:pPr>
        <w:ind w:left="1192" w:hanging="360"/>
      </w:pPr>
    </w:lvl>
    <w:lvl w:ilvl="2" w:tplc="0419001B" w:tentative="1">
      <w:start w:val="1"/>
      <w:numFmt w:val="lowerRoman"/>
      <w:lvlText w:val="%3."/>
      <w:lvlJc w:val="right"/>
      <w:pPr>
        <w:ind w:left="1912" w:hanging="180"/>
      </w:pPr>
    </w:lvl>
    <w:lvl w:ilvl="3" w:tplc="0419000F" w:tentative="1">
      <w:start w:val="1"/>
      <w:numFmt w:val="decimal"/>
      <w:lvlText w:val="%4."/>
      <w:lvlJc w:val="left"/>
      <w:pPr>
        <w:ind w:left="2632" w:hanging="360"/>
      </w:pPr>
    </w:lvl>
    <w:lvl w:ilvl="4" w:tplc="04190019" w:tentative="1">
      <w:start w:val="1"/>
      <w:numFmt w:val="lowerLetter"/>
      <w:lvlText w:val="%5."/>
      <w:lvlJc w:val="left"/>
      <w:pPr>
        <w:ind w:left="3352" w:hanging="360"/>
      </w:pPr>
    </w:lvl>
    <w:lvl w:ilvl="5" w:tplc="0419001B" w:tentative="1">
      <w:start w:val="1"/>
      <w:numFmt w:val="lowerRoman"/>
      <w:lvlText w:val="%6."/>
      <w:lvlJc w:val="right"/>
      <w:pPr>
        <w:ind w:left="4072" w:hanging="180"/>
      </w:pPr>
    </w:lvl>
    <w:lvl w:ilvl="6" w:tplc="0419000F" w:tentative="1">
      <w:start w:val="1"/>
      <w:numFmt w:val="decimal"/>
      <w:lvlText w:val="%7."/>
      <w:lvlJc w:val="left"/>
      <w:pPr>
        <w:ind w:left="4792" w:hanging="360"/>
      </w:pPr>
    </w:lvl>
    <w:lvl w:ilvl="7" w:tplc="04190019" w:tentative="1">
      <w:start w:val="1"/>
      <w:numFmt w:val="lowerLetter"/>
      <w:lvlText w:val="%8."/>
      <w:lvlJc w:val="left"/>
      <w:pPr>
        <w:ind w:left="5512" w:hanging="360"/>
      </w:pPr>
    </w:lvl>
    <w:lvl w:ilvl="8" w:tplc="0419001B" w:tentative="1">
      <w:start w:val="1"/>
      <w:numFmt w:val="lowerRoman"/>
      <w:lvlText w:val="%9."/>
      <w:lvlJc w:val="right"/>
      <w:pPr>
        <w:ind w:left="6232" w:hanging="180"/>
      </w:pPr>
    </w:lvl>
  </w:abstractNum>
  <w:abstractNum w:abstractNumId="7" w15:restartNumberingAfterBreak="0">
    <w:nsid w:val="3A075F58"/>
    <w:multiLevelType w:val="hybridMultilevel"/>
    <w:tmpl w:val="087E206A"/>
    <w:lvl w:ilvl="0" w:tplc="F758B534">
      <w:start w:val="1"/>
      <w:numFmt w:val="decimal"/>
      <w:lvlText w:val="%1."/>
      <w:lvlJc w:val="left"/>
      <w:pPr>
        <w:ind w:left="360" w:hanging="360"/>
      </w:pPr>
      <w:rPr>
        <w:rFonts w:ascii="Times New Roman" w:eastAsia="Times New Roman" w:hAnsi="Times New Roman" w:cs="Times New Roman"/>
        <w:sz w:val="26"/>
        <w:szCs w:val="26"/>
      </w:rPr>
    </w:lvl>
    <w:lvl w:ilvl="1" w:tplc="04190019">
      <w:start w:val="1"/>
      <w:numFmt w:val="lowerLetter"/>
      <w:pStyle w:val="2"/>
      <w:lvlText w:val="%2."/>
      <w:lvlJc w:val="left"/>
      <w:pPr>
        <w:ind w:left="1800" w:hanging="360"/>
      </w:pPr>
    </w:lvl>
    <w:lvl w:ilvl="2" w:tplc="0419001B">
      <w:start w:val="1"/>
      <w:numFmt w:val="lowerRoman"/>
      <w:pStyle w:val="3"/>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8" w15:restartNumberingAfterBreak="0">
    <w:nsid w:val="47C922C9"/>
    <w:multiLevelType w:val="multilevel"/>
    <w:tmpl w:val="7BB69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191130"/>
    <w:multiLevelType w:val="hybridMultilevel"/>
    <w:tmpl w:val="EB38553A"/>
    <w:lvl w:ilvl="0" w:tplc="1CB221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num>
  <w:num w:numId="2">
    <w:abstractNumId w:val="7"/>
  </w:num>
  <w:num w:numId="3">
    <w:abstractNumId w:val="1"/>
  </w:num>
  <w:num w:numId="4">
    <w:abstractNumId w:val="3"/>
  </w:num>
  <w:num w:numId="5">
    <w:abstractNumId w:val="0"/>
  </w:num>
  <w:num w:numId="6">
    <w:abstractNumId w:val="6"/>
  </w:num>
  <w:num w:numId="7">
    <w:abstractNumId w:val="8"/>
  </w:num>
  <w:num w:numId="8">
    <w:abstractNumId w:val="2"/>
  </w:num>
  <w:num w:numId="9">
    <w:abstractNumId w:val="9"/>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445"/>
    <w:rsid w:val="00027309"/>
    <w:rsid w:val="00041EAD"/>
    <w:rsid w:val="00052FCD"/>
    <w:rsid w:val="00055307"/>
    <w:rsid w:val="000A0D98"/>
    <w:rsid w:val="000A40BC"/>
    <w:rsid w:val="000F2E95"/>
    <w:rsid w:val="00107281"/>
    <w:rsid w:val="00143A7E"/>
    <w:rsid w:val="001A6733"/>
    <w:rsid w:val="001E1E05"/>
    <w:rsid w:val="0027287A"/>
    <w:rsid w:val="00293D2F"/>
    <w:rsid w:val="002B48DE"/>
    <w:rsid w:val="002D306D"/>
    <w:rsid w:val="00325C8A"/>
    <w:rsid w:val="003813CD"/>
    <w:rsid w:val="003A4201"/>
    <w:rsid w:val="003A7702"/>
    <w:rsid w:val="003B3A51"/>
    <w:rsid w:val="003E3FC5"/>
    <w:rsid w:val="004D3CD3"/>
    <w:rsid w:val="00506C59"/>
    <w:rsid w:val="005407AD"/>
    <w:rsid w:val="00575147"/>
    <w:rsid w:val="005975E3"/>
    <w:rsid w:val="005A38C1"/>
    <w:rsid w:val="005C4117"/>
    <w:rsid w:val="005D5B59"/>
    <w:rsid w:val="005E2CAC"/>
    <w:rsid w:val="00626B3C"/>
    <w:rsid w:val="006277AE"/>
    <w:rsid w:val="006612E8"/>
    <w:rsid w:val="00670E64"/>
    <w:rsid w:val="00687D71"/>
    <w:rsid w:val="006B3DCF"/>
    <w:rsid w:val="006B7358"/>
    <w:rsid w:val="006C66E8"/>
    <w:rsid w:val="006D2C81"/>
    <w:rsid w:val="00723F16"/>
    <w:rsid w:val="00733BA3"/>
    <w:rsid w:val="00742678"/>
    <w:rsid w:val="00757358"/>
    <w:rsid w:val="00772974"/>
    <w:rsid w:val="007A3E39"/>
    <w:rsid w:val="007B0883"/>
    <w:rsid w:val="007E3627"/>
    <w:rsid w:val="007F7E85"/>
    <w:rsid w:val="0081110B"/>
    <w:rsid w:val="00872009"/>
    <w:rsid w:val="008752C3"/>
    <w:rsid w:val="0088288C"/>
    <w:rsid w:val="00895E30"/>
    <w:rsid w:val="008A67CC"/>
    <w:rsid w:val="00947C57"/>
    <w:rsid w:val="0096348D"/>
    <w:rsid w:val="009817A4"/>
    <w:rsid w:val="009F56AE"/>
    <w:rsid w:val="00A267D1"/>
    <w:rsid w:val="00A51064"/>
    <w:rsid w:val="00A919A1"/>
    <w:rsid w:val="00AA02AB"/>
    <w:rsid w:val="00AC3B88"/>
    <w:rsid w:val="00AF4CB2"/>
    <w:rsid w:val="00B046EE"/>
    <w:rsid w:val="00B166B4"/>
    <w:rsid w:val="00B2394A"/>
    <w:rsid w:val="00B66DD3"/>
    <w:rsid w:val="00B76834"/>
    <w:rsid w:val="00C23222"/>
    <w:rsid w:val="00C24A4F"/>
    <w:rsid w:val="00C57DB0"/>
    <w:rsid w:val="00C642C0"/>
    <w:rsid w:val="00C758EE"/>
    <w:rsid w:val="00C91B24"/>
    <w:rsid w:val="00CB2445"/>
    <w:rsid w:val="00CB57CC"/>
    <w:rsid w:val="00CD33D7"/>
    <w:rsid w:val="00CD561A"/>
    <w:rsid w:val="00CE17BF"/>
    <w:rsid w:val="00CE4920"/>
    <w:rsid w:val="00D051E6"/>
    <w:rsid w:val="00D369C7"/>
    <w:rsid w:val="00D673D5"/>
    <w:rsid w:val="00D9591C"/>
    <w:rsid w:val="00DD7747"/>
    <w:rsid w:val="00E95C3F"/>
    <w:rsid w:val="00EC1B9A"/>
    <w:rsid w:val="00EF7C50"/>
    <w:rsid w:val="00F047CC"/>
    <w:rsid w:val="00F10F7A"/>
    <w:rsid w:val="00FC0F37"/>
    <w:rsid w:val="00FD49B6"/>
    <w:rsid w:val="00FF77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21C52"/>
  <w15:chartTrackingRefBased/>
  <w15:docId w15:val="{9C6246A3-E55A-477A-88BB-FCF07FC07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A919A1"/>
    <w:pPr>
      <w:widowControl w:val="0"/>
      <w:autoSpaceDE w:val="0"/>
      <w:autoSpaceDN w:val="0"/>
      <w:spacing w:after="0" w:line="240" w:lineRule="auto"/>
    </w:pPr>
    <w:rPr>
      <w:rFonts w:ascii="Times New Roman" w:eastAsia="Times New Roman" w:hAnsi="Times New Roman" w:cs="Times New Roman"/>
    </w:rPr>
  </w:style>
  <w:style w:type="paragraph" w:styleId="2">
    <w:name w:val="heading 2"/>
    <w:basedOn w:val="a"/>
    <w:next w:val="a0"/>
    <w:link w:val="20"/>
    <w:qFormat/>
    <w:rsid w:val="00C57DB0"/>
    <w:pPr>
      <w:widowControl/>
      <w:numPr>
        <w:ilvl w:val="1"/>
        <w:numId w:val="2"/>
      </w:numPr>
      <w:autoSpaceDE/>
      <w:autoSpaceDN/>
      <w:spacing w:before="280" w:after="280"/>
      <w:outlineLvl w:val="1"/>
    </w:pPr>
    <w:rPr>
      <w:b/>
      <w:bCs/>
      <w:sz w:val="36"/>
      <w:szCs w:val="36"/>
      <w:lang w:eastAsia="zh-CN"/>
    </w:rPr>
  </w:style>
  <w:style w:type="paragraph" w:styleId="3">
    <w:name w:val="heading 3"/>
    <w:basedOn w:val="a"/>
    <w:next w:val="a0"/>
    <w:link w:val="30"/>
    <w:qFormat/>
    <w:rsid w:val="00C57DB0"/>
    <w:pPr>
      <w:widowControl/>
      <w:numPr>
        <w:ilvl w:val="2"/>
        <w:numId w:val="2"/>
      </w:numPr>
      <w:autoSpaceDE/>
      <w:autoSpaceDN/>
      <w:spacing w:before="280" w:after="280"/>
      <w:outlineLvl w:val="2"/>
    </w:pPr>
    <w:rPr>
      <w:b/>
      <w:bCs/>
      <w:sz w:val="27"/>
      <w:szCs w:val="27"/>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1"/>
    <w:qFormat/>
    <w:rsid w:val="00A919A1"/>
    <w:pPr>
      <w:widowControl w:val="0"/>
      <w:autoSpaceDE w:val="0"/>
      <w:autoSpaceDN w:val="0"/>
      <w:spacing w:after="0" w:line="240" w:lineRule="auto"/>
    </w:pPr>
    <w:rPr>
      <w:rFonts w:ascii="Times New Roman" w:eastAsia="Times New Roman" w:hAnsi="Times New Roman" w:cs="Times New Roman"/>
    </w:rPr>
  </w:style>
  <w:style w:type="table" w:styleId="a6">
    <w:name w:val="Table Grid"/>
    <w:basedOn w:val="a2"/>
    <w:uiPriority w:val="59"/>
    <w:rsid w:val="00A919A1"/>
    <w:pPr>
      <w:widowControl w:val="0"/>
      <w:autoSpaceDE w:val="0"/>
      <w:autoSpaceDN w:val="0"/>
      <w:spacing w:after="0" w:line="240" w:lineRule="auto"/>
    </w:pPr>
    <w:rPr>
      <w:lang w:val="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1">
    <w:name w:val="p1"/>
    <w:basedOn w:val="a"/>
    <w:rsid w:val="00C91B24"/>
    <w:pPr>
      <w:widowControl/>
      <w:autoSpaceDE/>
      <w:autoSpaceDN/>
      <w:spacing w:before="100" w:beforeAutospacing="1" w:after="100" w:afterAutospacing="1"/>
    </w:pPr>
    <w:rPr>
      <w:sz w:val="24"/>
      <w:szCs w:val="24"/>
      <w:lang w:eastAsia="ru-RU"/>
    </w:rPr>
  </w:style>
  <w:style w:type="character" w:customStyle="1" w:styleId="c16">
    <w:name w:val="c16"/>
    <w:basedOn w:val="a1"/>
    <w:rsid w:val="00C91B24"/>
  </w:style>
  <w:style w:type="paragraph" w:customStyle="1" w:styleId="c0c5c31">
    <w:name w:val="c0 c5 c31"/>
    <w:basedOn w:val="a"/>
    <w:rsid w:val="00C91B24"/>
    <w:pPr>
      <w:widowControl/>
      <w:autoSpaceDE/>
      <w:autoSpaceDN/>
      <w:spacing w:before="90" w:after="90"/>
    </w:pPr>
    <w:rPr>
      <w:sz w:val="24"/>
      <w:szCs w:val="24"/>
      <w:lang w:eastAsia="ru-RU"/>
    </w:rPr>
  </w:style>
  <w:style w:type="paragraph" w:customStyle="1" w:styleId="31">
    <w:name w:val="Заголовок 3+"/>
    <w:basedOn w:val="a"/>
    <w:rsid w:val="00C91B24"/>
    <w:pPr>
      <w:overflowPunct w:val="0"/>
      <w:adjustRightInd w:val="0"/>
      <w:spacing w:before="240"/>
      <w:jc w:val="center"/>
      <w:textAlignment w:val="baseline"/>
    </w:pPr>
    <w:rPr>
      <w:b/>
      <w:sz w:val="28"/>
      <w:szCs w:val="20"/>
      <w:lang w:eastAsia="ru-RU"/>
    </w:rPr>
  </w:style>
  <w:style w:type="character" w:customStyle="1" w:styleId="c14">
    <w:name w:val="c14"/>
    <w:basedOn w:val="a1"/>
    <w:rsid w:val="00C91B24"/>
  </w:style>
  <w:style w:type="character" w:customStyle="1" w:styleId="c14c25">
    <w:name w:val="c14 c25"/>
    <w:basedOn w:val="a1"/>
    <w:rsid w:val="00C91B24"/>
  </w:style>
  <w:style w:type="paragraph" w:styleId="a7">
    <w:name w:val="header"/>
    <w:basedOn w:val="a"/>
    <w:link w:val="a8"/>
    <w:uiPriority w:val="99"/>
    <w:unhideWhenUsed/>
    <w:rsid w:val="00107281"/>
    <w:pPr>
      <w:tabs>
        <w:tab w:val="center" w:pos="4677"/>
        <w:tab w:val="right" w:pos="9355"/>
      </w:tabs>
    </w:pPr>
  </w:style>
  <w:style w:type="character" w:customStyle="1" w:styleId="a8">
    <w:name w:val="Верхний колонтитул Знак"/>
    <w:basedOn w:val="a1"/>
    <w:link w:val="a7"/>
    <w:uiPriority w:val="99"/>
    <w:rsid w:val="00107281"/>
    <w:rPr>
      <w:rFonts w:ascii="Times New Roman" w:eastAsia="Times New Roman" w:hAnsi="Times New Roman" w:cs="Times New Roman"/>
    </w:rPr>
  </w:style>
  <w:style w:type="paragraph" w:styleId="a9">
    <w:name w:val="footer"/>
    <w:basedOn w:val="a"/>
    <w:link w:val="aa"/>
    <w:uiPriority w:val="99"/>
    <w:unhideWhenUsed/>
    <w:rsid w:val="00107281"/>
    <w:pPr>
      <w:tabs>
        <w:tab w:val="center" w:pos="4677"/>
        <w:tab w:val="right" w:pos="9355"/>
      </w:tabs>
    </w:pPr>
  </w:style>
  <w:style w:type="character" w:customStyle="1" w:styleId="aa">
    <w:name w:val="Нижний колонтитул Знак"/>
    <w:basedOn w:val="a1"/>
    <w:link w:val="a9"/>
    <w:uiPriority w:val="99"/>
    <w:rsid w:val="00107281"/>
    <w:rPr>
      <w:rFonts w:ascii="Times New Roman" w:eastAsia="Times New Roman" w:hAnsi="Times New Roman" w:cs="Times New Roman"/>
    </w:rPr>
  </w:style>
  <w:style w:type="paragraph" w:customStyle="1" w:styleId="1">
    <w:name w:val="Без интервала1"/>
    <w:rsid w:val="00723F16"/>
    <w:pPr>
      <w:spacing w:after="0" w:line="240" w:lineRule="auto"/>
    </w:pPr>
    <w:rPr>
      <w:rFonts w:ascii="Times New Roman" w:eastAsia="Calibri" w:hAnsi="Times New Roman" w:cs="Times New Roman"/>
      <w:sz w:val="24"/>
      <w:szCs w:val="24"/>
      <w:lang w:eastAsia="ru-RU"/>
    </w:rPr>
  </w:style>
  <w:style w:type="character" w:styleId="ab">
    <w:name w:val="Strong"/>
    <w:basedOn w:val="a1"/>
    <w:qFormat/>
    <w:rsid w:val="00733BA3"/>
    <w:rPr>
      <w:rFonts w:cs="Times New Roman"/>
      <w:b/>
      <w:bCs/>
    </w:rPr>
  </w:style>
  <w:style w:type="paragraph" w:customStyle="1" w:styleId="ParagraphStyle">
    <w:name w:val="Paragraph Style"/>
    <w:uiPriority w:val="99"/>
    <w:rsid w:val="00733BA3"/>
    <w:pPr>
      <w:autoSpaceDE w:val="0"/>
      <w:autoSpaceDN w:val="0"/>
      <w:adjustRightInd w:val="0"/>
      <w:spacing w:after="0" w:line="240" w:lineRule="auto"/>
    </w:pPr>
    <w:rPr>
      <w:rFonts w:ascii="Arial" w:eastAsia="Calibri" w:hAnsi="Arial" w:cs="Arial"/>
      <w:sz w:val="24"/>
      <w:szCs w:val="24"/>
    </w:rPr>
  </w:style>
  <w:style w:type="paragraph" w:styleId="ac">
    <w:name w:val="Title"/>
    <w:aliases w:val="Title Char"/>
    <w:basedOn w:val="a"/>
    <w:link w:val="ad"/>
    <w:qFormat/>
    <w:rsid w:val="00733BA3"/>
    <w:pPr>
      <w:widowControl/>
      <w:autoSpaceDE/>
      <w:autoSpaceDN/>
      <w:jc w:val="center"/>
    </w:pPr>
    <w:rPr>
      <w:rFonts w:eastAsia="Calibri"/>
      <w:sz w:val="24"/>
      <w:szCs w:val="24"/>
      <w:lang w:val="x-none" w:eastAsia="ru-RU"/>
    </w:rPr>
  </w:style>
  <w:style w:type="character" w:customStyle="1" w:styleId="ad">
    <w:name w:val="Заголовок Знак"/>
    <w:aliases w:val="Title Char Знак"/>
    <w:basedOn w:val="a1"/>
    <w:link w:val="ac"/>
    <w:rsid w:val="00733BA3"/>
    <w:rPr>
      <w:rFonts w:ascii="Times New Roman" w:eastAsia="Calibri" w:hAnsi="Times New Roman" w:cs="Times New Roman"/>
      <w:sz w:val="24"/>
      <w:szCs w:val="24"/>
      <w:lang w:val="x-none" w:eastAsia="ru-RU"/>
    </w:rPr>
  </w:style>
  <w:style w:type="paragraph" w:customStyle="1" w:styleId="10">
    <w:name w:val="Абзац списка1"/>
    <w:basedOn w:val="a"/>
    <w:rsid w:val="00733BA3"/>
    <w:pPr>
      <w:widowControl/>
      <w:autoSpaceDE/>
      <w:autoSpaceDN/>
      <w:ind w:left="720"/>
    </w:pPr>
    <w:rPr>
      <w:rFonts w:eastAsia="Calibri"/>
      <w:sz w:val="24"/>
      <w:szCs w:val="24"/>
      <w:lang w:eastAsia="ru-RU"/>
    </w:rPr>
  </w:style>
  <w:style w:type="table" w:customStyle="1" w:styleId="11">
    <w:name w:val="Сетка таблицы1"/>
    <w:basedOn w:val="a2"/>
    <w:next w:val="a6"/>
    <w:uiPriority w:val="59"/>
    <w:rsid w:val="00DD7747"/>
    <w:pPr>
      <w:widowControl w:val="0"/>
      <w:autoSpaceDE w:val="0"/>
      <w:autoSpaceDN w:val="0"/>
      <w:spacing w:after="0" w:line="240" w:lineRule="auto"/>
    </w:pPr>
    <w:rPr>
      <w:rFonts w:eastAsiaTheme="minorEastAsia"/>
      <w:lang w:val="en-US"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Normal (Web)"/>
    <w:basedOn w:val="a"/>
    <w:uiPriority w:val="99"/>
    <w:unhideWhenUsed/>
    <w:rsid w:val="00DD7747"/>
    <w:pPr>
      <w:widowControl/>
      <w:autoSpaceDE/>
      <w:autoSpaceDN/>
      <w:spacing w:before="100" w:beforeAutospacing="1" w:after="100" w:afterAutospacing="1"/>
    </w:pPr>
    <w:rPr>
      <w:sz w:val="24"/>
      <w:szCs w:val="24"/>
      <w:lang w:eastAsia="ru-RU"/>
    </w:rPr>
  </w:style>
  <w:style w:type="character" w:customStyle="1" w:styleId="a5">
    <w:name w:val="Без интервала Знак"/>
    <w:basedOn w:val="a1"/>
    <w:link w:val="a4"/>
    <w:uiPriority w:val="1"/>
    <w:locked/>
    <w:rsid w:val="00772974"/>
    <w:rPr>
      <w:rFonts w:ascii="Times New Roman" w:eastAsia="Times New Roman" w:hAnsi="Times New Roman" w:cs="Times New Roman"/>
    </w:rPr>
  </w:style>
  <w:style w:type="character" w:styleId="af">
    <w:name w:val="Emphasis"/>
    <w:basedOn w:val="a1"/>
    <w:qFormat/>
    <w:rsid w:val="00670E64"/>
    <w:rPr>
      <w:rFonts w:cs="Times New Roman"/>
      <w:i/>
      <w:iCs/>
    </w:rPr>
  </w:style>
  <w:style w:type="character" w:customStyle="1" w:styleId="apple-converted-space">
    <w:name w:val="apple-converted-space"/>
    <w:basedOn w:val="a1"/>
    <w:rsid w:val="002D306D"/>
    <w:rPr>
      <w:rFonts w:cs="Times New Roman"/>
    </w:rPr>
  </w:style>
  <w:style w:type="character" w:customStyle="1" w:styleId="20">
    <w:name w:val="Заголовок 2 Знак"/>
    <w:basedOn w:val="a1"/>
    <w:link w:val="2"/>
    <w:rsid w:val="00C57DB0"/>
    <w:rPr>
      <w:rFonts w:ascii="Times New Roman" w:eastAsia="Times New Roman" w:hAnsi="Times New Roman" w:cs="Times New Roman"/>
      <w:b/>
      <w:bCs/>
      <w:sz w:val="36"/>
      <w:szCs w:val="36"/>
      <w:lang w:eastAsia="zh-CN"/>
    </w:rPr>
  </w:style>
  <w:style w:type="character" w:customStyle="1" w:styleId="30">
    <w:name w:val="Заголовок 3 Знак"/>
    <w:basedOn w:val="a1"/>
    <w:link w:val="3"/>
    <w:rsid w:val="00C57DB0"/>
    <w:rPr>
      <w:rFonts w:ascii="Times New Roman" w:eastAsia="Times New Roman" w:hAnsi="Times New Roman" w:cs="Times New Roman"/>
      <w:b/>
      <w:bCs/>
      <w:sz w:val="27"/>
      <w:szCs w:val="27"/>
      <w:lang w:eastAsia="zh-CN"/>
    </w:rPr>
  </w:style>
  <w:style w:type="character" w:customStyle="1" w:styleId="c0">
    <w:name w:val="c0"/>
    <w:basedOn w:val="a1"/>
    <w:rsid w:val="00C57DB0"/>
    <w:rPr>
      <w:rFonts w:cs="Times New Roman"/>
    </w:rPr>
  </w:style>
  <w:style w:type="character" w:customStyle="1" w:styleId="c10">
    <w:name w:val="c10"/>
    <w:basedOn w:val="a1"/>
    <w:rsid w:val="00C57DB0"/>
    <w:rPr>
      <w:rFonts w:cs="Times New Roman"/>
    </w:rPr>
  </w:style>
  <w:style w:type="paragraph" w:customStyle="1" w:styleId="c17">
    <w:name w:val="c17"/>
    <w:basedOn w:val="a"/>
    <w:rsid w:val="00C57DB0"/>
    <w:pPr>
      <w:widowControl/>
      <w:autoSpaceDE/>
      <w:autoSpaceDN/>
      <w:spacing w:before="280" w:after="280"/>
    </w:pPr>
    <w:rPr>
      <w:sz w:val="24"/>
      <w:szCs w:val="24"/>
      <w:lang w:eastAsia="zh-CN"/>
    </w:rPr>
  </w:style>
  <w:style w:type="paragraph" w:styleId="a0">
    <w:name w:val="Body Text"/>
    <w:basedOn w:val="a"/>
    <w:link w:val="af0"/>
    <w:uiPriority w:val="99"/>
    <w:semiHidden/>
    <w:unhideWhenUsed/>
    <w:rsid w:val="00C57DB0"/>
    <w:pPr>
      <w:spacing w:after="120"/>
    </w:pPr>
  </w:style>
  <w:style w:type="character" w:customStyle="1" w:styleId="af0">
    <w:name w:val="Основной текст Знак"/>
    <w:basedOn w:val="a1"/>
    <w:link w:val="a0"/>
    <w:uiPriority w:val="99"/>
    <w:semiHidden/>
    <w:rsid w:val="00C57DB0"/>
    <w:rPr>
      <w:rFonts w:ascii="Times New Roman" w:eastAsia="Times New Roman" w:hAnsi="Times New Roman" w:cs="Times New Roman"/>
    </w:rPr>
  </w:style>
  <w:style w:type="paragraph" w:styleId="af1">
    <w:name w:val="List Paragraph"/>
    <w:basedOn w:val="a"/>
    <w:uiPriority w:val="34"/>
    <w:qFormat/>
    <w:rsid w:val="000A0D98"/>
    <w:pPr>
      <w:widowControl/>
      <w:autoSpaceDE/>
      <w:autoSpaceDN/>
      <w:spacing w:after="200" w:line="276" w:lineRule="auto"/>
      <w:ind w:left="720"/>
      <w:contextualSpacing/>
    </w:pPr>
    <w:rPr>
      <w:rFonts w:asciiTheme="minorHAnsi" w:eastAsiaTheme="minorEastAsia" w:hAnsiTheme="minorHAnsi" w:cstheme="minorBidi"/>
      <w:lang w:eastAsia="ru-RU"/>
    </w:rPr>
  </w:style>
  <w:style w:type="paragraph" w:styleId="af2">
    <w:name w:val="Balloon Text"/>
    <w:basedOn w:val="a"/>
    <w:link w:val="af3"/>
    <w:uiPriority w:val="99"/>
    <w:semiHidden/>
    <w:unhideWhenUsed/>
    <w:rsid w:val="00687D71"/>
    <w:rPr>
      <w:rFonts w:ascii="Segoe UI" w:hAnsi="Segoe UI" w:cs="Segoe UI"/>
      <w:sz w:val="18"/>
      <w:szCs w:val="18"/>
    </w:rPr>
  </w:style>
  <w:style w:type="character" w:customStyle="1" w:styleId="af3">
    <w:name w:val="Текст выноски Знак"/>
    <w:basedOn w:val="a1"/>
    <w:link w:val="af2"/>
    <w:uiPriority w:val="99"/>
    <w:semiHidden/>
    <w:rsid w:val="00687D7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841569">
      <w:bodyDiv w:val="1"/>
      <w:marLeft w:val="0"/>
      <w:marRight w:val="0"/>
      <w:marTop w:val="0"/>
      <w:marBottom w:val="0"/>
      <w:divBdr>
        <w:top w:val="none" w:sz="0" w:space="0" w:color="auto"/>
        <w:left w:val="none" w:sz="0" w:space="0" w:color="auto"/>
        <w:bottom w:val="none" w:sz="0" w:space="0" w:color="auto"/>
        <w:right w:val="none" w:sz="0" w:space="0" w:color="auto"/>
      </w:divBdr>
    </w:div>
    <w:div w:id="242495916">
      <w:bodyDiv w:val="1"/>
      <w:marLeft w:val="0"/>
      <w:marRight w:val="0"/>
      <w:marTop w:val="0"/>
      <w:marBottom w:val="0"/>
      <w:divBdr>
        <w:top w:val="none" w:sz="0" w:space="0" w:color="auto"/>
        <w:left w:val="none" w:sz="0" w:space="0" w:color="auto"/>
        <w:bottom w:val="none" w:sz="0" w:space="0" w:color="auto"/>
        <w:right w:val="none" w:sz="0" w:space="0" w:color="auto"/>
      </w:divBdr>
    </w:div>
    <w:div w:id="752318888">
      <w:bodyDiv w:val="1"/>
      <w:marLeft w:val="0"/>
      <w:marRight w:val="0"/>
      <w:marTop w:val="0"/>
      <w:marBottom w:val="0"/>
      <w:divBdr>
        <w:top w:val="none" w:sz="0" w:space="0" w:color="auto"/>
        <w:left w:val="none" w:sz="0" w:space="0" w:color="auto"/>
        <w:bottom w:val="none" w:sz="0" w:space="0" w:color="auto"/>
        <w:right w:val="none" w:sz="0" w:space="0" w:color="auto"/>
      </w:divBdr>
    </w:div>
    <w:div w:id="1551188223">
      <w:bodyDiv w:val="1"/>
      <w:marLeft w:val="0"/>
      <w:marRight w:val="0"/>
      <w:marTop w:val="0"/>
      <w:marBottom w:val="0"/>
      <w:divBdr>
        <w:top w:val="none" w:sz="0" w:space="0" w:color="auto"/>
        <w:left w:val="none" w:sz="0" w:space="0" w:color="auto"/>
        <w:bottom w:val="none" w:sz="0" w:space="0" w:color="auto"/>
        <w:right w:val="none" w:sz="0" w:space="0" w:color="auto"/>
      </w:divBdr>
    </w:div>
    <w:div w:id="1648631847">
      <w:bodyDiv w:val="1"/>
      <w:marLeft w:val="0"/>
      <w:marRight w:val="0"/>
      <w:marTop w:val="0"/>
      <w:marBottom w:val="0"/>
      <w:divBdr>
        <w:top w:val="none" w:sz="0" w:space="0" w:color="auto"/>
        <w:left w:val="none" w:sz="0" w:space="0" w:color="auto"/>
        <w:bottom w:val="none" w:sz="0" w:space="0" w:color="auto"/>
        <w:right w:val="none" w:sz="0" w:space="0" w:color="auto"/>
      </w:divBdr>
    </w:div>
    <w:div w:id="1700012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32</Pages>
  <Words>7375</Words>
  <Characters>42043</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СОНИ</dc:creator>
  <cp:keywords/>
  <dc:description/>
  <cp:lastModifiedBy>Лилия</cp:lastModifiedBy>
  <cp:revision>26</cp:revision>
  <cp:lastPrinted>2023-10-11T07:00:00Z</cp:lastPrinted>
  <dcterms:created xsi:type="dcterms:W3CDTF">2022-11-16T08:22:00Z</dcterms:created>
  <dcterms:modified xsi:type="dcterms:W3CDTF">2023-10-12T05:41:00Z</dcterms:modified>
</cp:coreProperties>
</file>